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7C2" w:rsidRPr="004A3335" w:rsidRDefault="004A3335" w:rsidP="004A3335">
      <w:pPr>
        <w:pStyle w:val="afff8"/>
        <w:spacing w:line="240" w:lineRule="auto"/>
        <w:contextualSpacing/>
        <w:rPr>
          <w:rFonts w:cs="Times New Roman"/>
          <w:sz w:val="28"/>
          <w:szCs w:val="28"/>
        </w:rPr>
      </w:pPr>
      <w:r w:rsidRPr="004A3335">
        <w:rPr>
          <w:rFonts w:cs="Times New Roman"/>
          <w:noProof/>
          <w:sz w:val="28"/>
          <w:szCs w:val="28"/>
        </w:rPr>
        <w:drawing>
          <wp:inline distT="0" distB="0" distL="0" distR="0">
            <wp:extent cx="9251950" cy="6721502"/>
            <wp:effectExtent l="0" t="0" r="6350" b="3175"/>
            <wp:docPr id="1" name="Рисунок 1" descr="C:\Users\начальный класс 2\Desktop\доу на сайт\перспективное план во второй мл группе 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ый класс 2\Desktop\доу на сайт\перспективное план во второй мл группе ти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1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7C2" w:rsidRDefault="004967C2" w:rsidP="002109C4">
      <w:pPr>
        <w:jc w:val="center"/>
        <w:rPr>
          <w:sz w:val="28"/>
          <w:szCs w:val="28"/>
        </w:rPr>
      </w:pPr>
    </w:p>
    <w:p w:rsidR="002109C4" w:rsidRPr="0046780C" w:rsidRDefault="002109C4" w:rsidP="002109C4">
      <w:pPr>
        <w:jc w:val="center"/>
        <w:rPr>
          <w:b/>
          <w:sz w:val="28"/>
          <w:szCs w:val="28"/>
        </w:rPr>
      </w:pPr>
      <w:r w:rsidRPr="0046780C">
        <w:rPr>
          <w:b/>
          <w:sz w:val="28"/>
          <w:szCs w:val="28"/>
        </w:rPr>
        <w:t>ОГЛАВЛЕНИЕ</w:t>
      </w:r>
    </w:p>
    <w:p w:rsidR="002109C4" w:rsidRPr="0046780C" w:rsidRDefault="002109C4" w:rsidP="002109C4">
      <w:pPr>
        <w:jc w:val="center"/>
        <w:rPr>
          <w:b/>
          <w:sz w:val="28"/>
          <w:szCs w:val="28"/>
        </w:rPr>
      </w:pPr>
    </w:p>
    <w:p w:rsidR="002109C4" w:rsidRPr="0046780C" w:rsidRDefault="002109C4" w:rsidP="002109C4">
      <w:pPr>
        <w:rPr>
          <w:b/>
          <w:sz w:val="28"/>
          <w:szCs w:val="28"/>
        </w:rPr>
      </w:pPr>
      <w:r w:rsidRPr="0046780C">
        <w:rPr>
          <w:b/>
          <w:color w:val="000000"/>
          <w:spacing w:val="-12"/>
          <w:sz w:val="28"/>
          <w:szCs w:val="28"/>
        </w:rPr>
        <w:t>Целевой раздел образовательной программы.</w:t>
      </w:r>
    </w:p>
    <w:p w:rsidR="002109C4" w:rsidRPr="0046780C" w:rsidRDefault="002109C4" w:rsidP="002109C4">
      <w:pPr>
        <w:rPr>
          <w:sz w:val="28"/>
          <w:szCs w:val="28"/>
        </w:rPr>
      </w:pPr>
      <w:r w:rsidRPr="0046780C">
        <w:rPr>
          <w:color w:val="000000"/>
          <w:spacing w:val="-12"/>
          <w:sz w:val="28"/>
          <w:szCs w:val="28"/>
        </w:rPr>
        <w:t>Пояснительная записка……………………………………</w:t>
      </w:r>
      <w:r>
        <w:rPr>
          <w:color w:val="000000"/>
          <w:spacing w:val="-12"/>
          <w:sz w:val="28"/>
          <w:szCs w:val="28"/>
        </w:rPr>
        <w:t>…………………………………</w:t>
      </w:r>
      <w:r w:rsidRPr="0046780C">
        <w:rPr>
          <w:color w:val="000000"/>
          <w:spacing w:val="-12"/>
          <w:sz w:val="28"/>
          <w:szCs w:val="28"/>
        </w:rPr>
        <w:t xml:space="preserve">…………………. </w:t>
      </w:r>
      <w:proofErr w:type="gramStart"/>
      <w:r w:rsidR="00106A20">
        <w:rPr>
          <w:color w:val="000000"/>
          <w:spacing w:val="-12"/>
          <w:sz w:val="28"/>
          <w:szCs w:val="28"/>
        </w:rPr>
        <w:t>.</w:t>
      </w:r>
      <w:r w:rsidRPr="0046780C">
        <w:rPr>
          <w:color w:val="000000"/>
          <w:spacing w:val="-12"/>
          <w:sz w:val="28"/>
          <w:szCs w:val="28"/>
        </w:rPr>
        <w:t>стр.</w:t>
      </w:r>
      <w:proofErr w:type="gramEnd"/>
      <w:r w:rsidRPr="0046780C">
        <w:rPr>
          <w:color w:val="000000"/>
          <w:spacing w:val="-12"/>
          <w:sz w:val="28"/>
          <w:szCs w:val="28"/>
        </w:rPr>
        <w:t xml:space="preserve"> </w:t>
      </w:r>
      <w:r w:rsidR="00F1094E">
        <w:rPr>
          <w:color w:val="000000"/>
          <w:spacing w:val="-12"/>
          <w:sz w:val="28"/>
          <w:szCs w:val="28"/>
        </w:rPr>
        <w:t>3</w:t>
      </w:r>
    </w:p>
    <w:p w:rsidR="002109C4" w:rsidRPr="0046780C" w:rsidRDefault="002109C4" w:rsidP="002109C4">
      <w:pPr>
        <w:rPr>
          <w:sz w:val="28"/>
          <w:szCs w:val="28"/>
        </w:rPr>
      </w:pPr>
      <w:r w:rsidRPr="0046780C">
        <w:rPr>
          <w:sz w:val="28"/>
          <w:szCs w:val="28"/>
        </w:rPr>
        <w:t>Цели и задачи реализации программы</w:t>
      </w:r>
      <w:r>
        <w:rPr>
          <w:sz w:val="28"/>
          <w:szCs w:val="28"/>
        </w:rPr>
        <w:t>……………………………………………</w:t>
      </w:r>
      <w:proofErr w:type="gramStart"/>
      <w:r>
        <w:rPr>
          <w:sz w:val="28"/>
          <w:szCs w:val="28"/>
        </w:rPr>
        <w:t>...</w:t>
      </w:r>
      <w:r w:rsidRPr="0046780C">
        <w:rPr>
          <w:sz w:val="28"/>
          <w:szCs w:val="28"/>
        </w:rPr>
        <w:t>….</w:t>
      </w:r>
      <w:proofErr w:type="gramEnd"/>
      <w:r w:rsidRPr="0046780C">
        <w:rPr>
          <w:sz w:val="28"/>
          <w:szCs w:val="28"/>
        </w:rPr>
        <w:t>. ……</w:t>
      </w:r>
      <w:proofErr w:type="gramStart"/>
      <w:r w:rsidRPr="0046780C"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……</w:t>
      </w:r>
      <w:r w:rsidR="00106A20">
        <w:rPr>
          <w:sz w:val="28"/>
          <w:szCs w:val="28"/>
        </w:rPr>
        <w:t>.</w:t>
      </w:r>
      <w:r>
        <w:rPr>
          <w:sz w:val="28"/>
          <w:szCs w:val="28"/>
        </w:rPr>
        <w:t xml:space="preserve">стр. </w:t>
      </w:r>
      <w:r w:rsidR="00F1094E">
        <w:rPr>
          <w:sz w:val="28"/>
          <w:szCs w:val="28"/>
        </w:rPr>
        <w:t>4-6</w:t>
      </w:r>
    </w:p>
    <w:p w:rsidR="002109C4" w:rsidRPr="0046780C" w:rsidRDefault="002109C4" w:rsidP="002109C4">
      <w:pPr>
        <w:rPr>
          <w:sz w:val="28"/>
          <w:szCs w:val="28"/>
        </w:rPr>
      </w:pPr>
      <w:r w:rsidRPr="0046780C">
        <w:rPr>
          <w:sz w:val="28"/>
          <w:szCs w:val="28"/>
        </w:rPr>
        <w:t xml:space="preserve">Принципы и подходы к формированию программы </w:t>
      </w:r>
      <w:r w:rsidR="00F1094E">
        <w:rPr>
          <w:sz w:val="28"/>
          <w:szCs w:val="28"/>
        </w:rPr>
        <w:t>...</w:t>
      </w:r>
      <w:r w:rsidRPr="0046780C">
        <w:rPr>
          <w:sz w:val="28"/>
          <w:szCs w:val="28"/>
        </w:rPr>
        <w:t>………………………………………………………………………………………</w:t>
      </w:r>
      <w:r w:rsidR="00F1094E">
        <w:rPr>
          <w:sz w:val="28"/>
          <w:szCs w:val="28"/>
        </w:rPr>
        <w:t>………………</w:t>
      </w:r>
      <w:proofErr w:type="gramStart"/>
      <w:r w:rsidR="00F1094E">
        <w:rPr>
          <w:sz w:val="28"/>
          <w:szCs w:val="28"/>
        </w:rPr>
        <w:t>……</w:t>
      </w:r>
      <w:r w:rsidR="00106A20">
        <w:rPr>
          <w:sz w:val="28"/>
          <w:szCs w:val="28"/>
        </w:rPr>
        <w:t>.</w:t>
      </w:r>
      <w:proofErr w:type="gramEnd"/>
      <w:r w:rsidR="00106A20">
        <w:rPr>
          <w:sz w:val="28"/>
          <w:szCs w:val="28"/>
        </w:rPr>
        <w:t>.</w:t>
      </w:r>
      <w:r>
        <w:rPr>
          <w:sz w:val="28"/>
          <w:szCs w:val="28"/>
        </w:rPr>
        <w:t xml:space="preserve"> стр. 7</w:t>
      </w:r>
    </w:p>
    <w:p w:rsidR="002109C4" w:rsidRPr="0046780C" w:rsidRDefault="002109C4" w:rsidP="002109C4">
      <w:pPr>
        <w:rPr>
          <w:sz w:val="28"/>
          <w:szCs w:val="28"/>
        </w:rPr>
      </w:pPr>
      <w:r w:rsidRPr="0046780C">
        <w:rPr>
          <w:sz w:val="28"/>
          <w:szCs w:val="28"/>
        </w:rPr>
        <w:t>Характеристики особенностей развития детей раннего и дошкольного возраста……………………………………………………</w:t>
      </w:r>
      <w:r>
        <w:rPr>
          <w:sz w:val="28"/>
          <w:szCs w:val="28"/>
        </w:rPr>
        <w:t>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.… стр. 8-10</w:t>
      </w:r>
    </w:p>
    <w:p w:rsidR="002109C4" w:rsidRPr="0046780C" w:rsidRDefault="002109C4" w:rsidP="002109C4">
      <w:pPr>
        <w:rPr>
          <w:sz w:val="28"/>
          <w:szCs w:val="28"/>
        </w:rPr>
      </w:pPr>
      <w:r w:rsidRPr="0046780C">
        <w:rPr>
          <w:sz w:val="28"/>
          <w:szCs w:val="28"/>
        </w:rPr>
        <w:t>Планируемые результаты освоения программы…………………………………………………………………………………………</w:t>
      </w:r>
      <w:r>
        <w:rPr>
          <w:sz w:val="28"/>
          <w:szCs w:val="28"/>
        </w:rPr>
        <w:t>…</w:t>
      </w:r>
      <w:proofErr w:type="gramStart"/>
      <w:r>
        <w:rPr>
          <w:sz w:val="28"/>
          <w:szCs w:val="28"/>
        </w:rPr>
        <w:t>…….</w:t>
      </w:r>
      <w:proofErr w:type="gramEnd"/>
      <w:r w:rsidR="00106A20">
        <w:rPr>
          <w:sz w:val="28"/>
          <w:szCs w:val="28"/>
        </w:rPr>
        <w:t>.</w:t>
      </w:r>
      <w:r>
        <w:rPr>
          <w:sz w:val="28"/>
          <w:szCs w:val="28"/>
        </w:rPr>
        <w:t xml:space="preserve"> стр.11-12</w:t>
      </w:r>
    </w:p>
    <w:p w:rsidR="002109C4" w:rsidRPr="0046780C" w:rsidRDefault="002109C4" w:rsidP="002109C4">
      <w:pPr>
        <w:rPr>
          <w:sz w:val="28"/>
          <w:szCs w:val="28"/>
        </w:rPr>
      </w:pPr>
    </w:p>
    <w:p w:rsidR="002109C4" w:rsidRPr="0046780C" w:rsidRDefault="002109C4" w:rsidP="002109C4">
      <w:pPr>
        <w:rPr>
          <w:b/>
          <w:color w:val="000000"/>
          <w:spacing w:val="-12"/>
          <w:sz w:val="28"/>
          <w:szCs w:val="28"/>
        </w:rPr>
      </w:pPr>
      <w:proofErr w:type="gramStart"/>
      <w:r w:rsidRPr="0046780C">
        <w:rPr>
          <w:b/>
          <w:color w:val="000000"/>
          <w:spacing w:val="-12"/>
          <w:sz w:val="28"/>
          <w:szCs w:val="28"/>
        </w:rPr>
        <w:t>Содержательный  раздел</w:t>
      </w:r>
      <w:proofErr w:type="gramEnd"/>
      <w:r w:rsidRPr="0046780C">
        <w:rPr>
          <w:b/>
          <w:color w:val="000000"/>
          <w:spacing w:val="-12"/>
          <w:sz w:val="28"/>
          <w:szCs w:val="28"/>
        </w:rPr>
        <w:t xml:space="preserve"> программы</w:t>
      </w:r>
    </w:p>
    <w:p w:rsidR="002109C4" w:rsidRPr="0046780C" w:rsidRDefault="002109C4" w:rsidP="002109C4">
      <w:pPr>
        <w:rPr>
          <w:sz w:val="28"/>
          <w:szCs w:val="28"/>
        </w:rPr>
      </w:pPr>
      <w:r w:rsidRPr="0046780C">
        <w:rPr>
          <w:sz w:val="28"/>
          <w:szCs w:val="28"/>
        </w:rPr>
        <w:t>Образовательная область «</w:t>
      </w:r>
      <w:r w:rsidR="00106A20">
        <w:rPr>
          <w:sz w:val="28"/>
          <w:szCs w:val="28"/>
        </w:rPr>
        <w:t>Познание.</w:t>
      </w:r>
      <w:r w:rsidR="0056460E">
        <w:rPr>
          <w:sz w:val="28"/>
          <w:szCs w:val="28"/>
        </w:rPr>
        <w:t xml:space="preserve"> </w:t>
      </w:r>
      <w:r w:rsidR="00106A20">
        <w:rPr>
          <w:sz w:val="28"/>
          <w:szCs w:val="28"/>
        </w:rPr>
        <w:t xml:space="preserve">ФЭМП» </w:t>
      </w:r>
      <w:r w:rsidRPr="0046780C">
        <w:rPr>
          <w:sz w:val="28"/>
          <w:szCs w:val="28"/>
        </w:rPr>
        <w:t>…………………………………………………………………</w:t>
      </w:r>
      <w:r w:rsidR="00106A20">
        <w:rPr>
          <w:sz w:val="28"/>
          <w:szCs w:val="28"/>
        </w:rPr>
        <w:t>………………………………………</w:t>
      </w:r>
      <w:proofErr w:type="gramStart"/>
      <w:r w:rsidR="00106A20">
        <w:rPr>
          <w:sz w:val="28"/>
          <w:szCs w:val="28"/>
        </w:rPr>
        <w:t>…….</w:t>
      </w:r>
      <w:proofErr w:type="gramEnd"/>
      <w:r w:rsidR="00106A20">
        <w:rPr>
          <w:sz w:val="28"/>
          <w:szCs w:val="28"/>
        </w:rPr>
        <w:t xml:space="preserve"> стр. 13-21</w:t>
      </w:r>
    </w:p>
    <w:p w:rsidR="002109C4" w:rsidRDefault="002109C4" w:rsidP="002109C4">
      <w:pPr>
        <w:rPr>
          <w:sz w:val="28"/>
          <w:szCs w:val="28"/>
        </w:rPr>
      </w:pPr>
      <w:r>
        <w:rPr>
          <w:sz w:val="28"/>
          <w:szCs w:val="28"/>
        </w:rPr>
        <w:t>Образовательная область «</w:t>
      </w:r>
      <w:r w:rsidR="00106A20">
        <w:rPr>
          <w:sz w:val="28"/>
          <w:szCs w:val="28"/>
        </w:rPr>
        <w:t xml:space="preserve">Познание. </w:t>
      </w:r>
      <w:proofErr w:type="gramStart"/>
      <w:r w:rsidR="00106A20">
        <w:rPr>
          <w:sz w:val="28"/>
          <w:szCs w:val="28"/>
        </w:rPr>
        <w:t>ФЦ</w:t>
      </w:r>
      <w:r w:rsidR="0056460E">
        <w:rPr>
          <w:sz w:val="28"/>
          <w:szCs w:val="28"/>
        </w:rPr>
        <w:t>КМ»…</w:t>
      </w:r>
      <w:proofErr w:type="gramEnd"/>
      <w:r w:rsidR="0056460E">
        <w:rPr>
          <w:sz w:val="28"/>
          <w:szCs w:val="28"/>
        </w:rPr>
        <w:t>…………………………………………………………стр.21-30</w:t>
      </w:r>
    </w:p>
    <w:p w:rsidR="002109C4" w:rsidRDefault="002109C4" w:rsidP="002109C4">
      <w:pPr>
        <w:rPr>
          <w:sz w:val="28"/>
          <w:szCs w:val="28"/>
        </w:rPr>
      </w:pPr>
      <w:r w:rsidRPr="0046780C">
        <w:rPr>
          <w:sz w:val="28"/>
          <w:szCs w:val="28"/>
        </w:rPr>
        <w:t>Образовательная область «Художественно-эстетическое развитие</w:t>
      </w:r>
      <w:r w:rsidR="00106A20">
        <w:rPr>
          <w:sz w:val="28"/>
          <w:szCs w:val="28"/>
        </w:rPr>
        <w:t>. Лепка</w:t>
      </w:r>
      <w:proofErr w:type="gramStart"/>
      <w:r w:rsidR="00106A20">
        <w:rPr>
          <w:sz w:val="28"/>
          <w:szCs w:val="28"/>
        </w:rPr>
        <w:t>.</w:t>
      </w:r>
      <w:r w:rsidRPr="0046780C">
        <w:rPr>
          <w:sz w:val="28"/>
          <w:szCs w:val="28"/>
        </w:rPr>
        <w:t>»…</w:t>
      </w:r>
      <w:proofErr w:type="gramEnd"/>
      <w:r w:rsidRPr="0046780C">
        <w:rPr>
          <w:sz w:val="28"/>
          <w:szCs w:val="28"/>
        </w:rPr>
        <w:t>………………………………………………………….……</w:t>
      </w:r>
      <w:r>
        <w:rPr>
          <w:sz w:val="28"/>
          <w:szCs w:val="28"/>
        </w:rPr>
        <w:t>………………………………</w:t>
      </w:r>
      <w:r w:rsidR="00106A20">
        <w:rPr>
          <w:sz w:val="28"/>
          <w:szCs w:val="28"/>
        </w:rPr>
        <w:t>……</w:t>
      </w:r>
      <w:r>
        <w:rPr>
          <w:sz w:val="28"/>
          <w:szCs w:val="28"/>
        </w:rPr>
        <w:t xml:space="preserve"> стр</w:t>
      </w:r>
      <w:r w:rsidR="0056460E">
        <w:rPr>
          <w:sz w:val="28"/>
          <w:szCs w:val="28"/>
        </w:rPr>
        <w:t>. 31</w:t>
      </w:r>
    </w:p>
    <w:p w:rsidR="00106A20" w:rsidRDefault="00106A20" w:rsidP="002109C4">
      <w:pPr>
        <w:rPr>
          <w:sz w:val="28"/>
          <w:szCs w:val="28"/>
        </w:rPr>
      </w:pPr>
      <w:r>
        <w:rPr>
          <w:sz w:val="28"/>
          <w:szCs w:val="28"/>
        </w:rPr>
        <w:t>Аппликация……………………………………………………………………………………………</w:t>
      </w:r>
      <w:proofErr w:type="gramStart"/>
      <w:r>
        <w:rPr>
          <w:sz w:val="28"/>
          <w:szCs w:val="28"/>
        </w:rPr>
        <w:t>……</w:t>
      </w:r>
      <w:r w:rsidR="0056460E">
        <w:rPr>
          <w:sz w:val="28"/>
          <w:szCs w:val="28"/>
        </w:rPr>
        <w:t>.</w:t>
      </w:r>
      <w:proofErr w:type="gramEnd"/>
      <w:r w:rsidR="0056460E">
        <w:rPr>
          <w:sz w:val="28"/>
          <w:szCs w:val="28"/>
        </w:rPr>
        <w:t>.стр.37</w:t>
      </w:r>
    </w:p>
    <w:p w:rsidR="00106A20" w:rsidRPr="00F530FB" w:rsidRDefault="00106A20" w:rsidP="002109C4">
      <w:pPr>
        <w:rPr>
          <w:sz w:val="28"/>
          <w:szCs w:val="28"/>
        </w:rPr>
      </w:pPr>
      <w:r>
        <w:rPr>
          <w:sz w:val="28"/>
          <w:szCs w:val="28"/>
        </w:rPr>
        <w:t>Рисование………………………………………………………………………………………………</w:t>
      </w:r>
      <w:proofErr w:type="gramStart"/>
      <w:r>
        <w:rPr>
          <w:sz w:val="28"/>
          <w:szCs w:val="28"/>
        </w:rPr>
        <w:t>……</w:t>
      </w:r>
      <w:r w:rsidR="0056460E">
        <w:rPr>
          <w:sz w:val="28"/>
          <w:szCs w:val="28"/>
        </w:rPr>
        <w:t>.</w:t>
      </w:r>
      <w:proofErr w:type="gramEnd"/>
      <w:r w:rsidR="0056460E">
        <w:rPr>
          <w:sz w:val="28"/>
          <w:szCs w:val="28"/>
        </w:rPr>
        <w:t>стр.42</w:t>
      </w:r>
    </w:p>
    <w:p w:rsidR="00106A20" w:rsidRDefault="00106A20" w:rsidP="00106A20">
      <w:pPr>
        <w:rPr>
          <w:sz w:val="28"/>
          <w:szCs w:val="28"/>
        </w:rPr>
      </w:pPr>
      <w:r w:rsidRPr="0046780C">
        <w:rPr>
          <w:sz w:val="28"/>
          <w:szCs w:val="28"/>
        </w:rPr>
        <w:t>Образо</w:t>
      </w:r>
      <w:r>
        <w:rPr>
          <w:sz w:val="28"/>
          <w:szCs w:val="28"/>
        </w:rPr>
        <w:t xml:space="preserve">вательная область «Развитие речи/ Художественная </w:t>
      </w:r>
      <w:proofErr w:type="gramStart"/>
      <w:r>
        <w:rPr>
          <w:sz w:val="28"/>
          <w:szCs w:val="28"/>
        </w:rPr>
        <w:t>литература»</w:t>
      </w:r>
      <w:r w:rsidRPr="0046780C">
        <w:rPr>
          <w:sz w:val="28"/>
          <w:szCs w:val="28"/>
        </w:rPr>
        <w:t>…</w:t>
      </w:r>
      <w:proofErr w:type="gramEnd"/>
      <w:r w:rsidRPr="0046780C">
        <w:rPr>
          <w:sz w:val="28"/>
          <w:szCs w:val="28"/>
        </w:rPr>
        <w:t>………………………………………</w:t>
      </w:r>
      <w:r>
        <w:rPr>
          <w:sz w:val="28"/>
          <w:szCs w:val="28"/>
        </w:rPr>
        <w:t>…………………….………………………………….</w:t>
      </w:r>
      <w:r w:rsidR="0056460E">
        <w:rPr>
          <w:sz w:val="28"/>
          <w:szCs w:val="28"/>
        </w:rPr>
        <w:t>стр.53</w:t>
      </w:r>
    </w:p>
    <w:p w:rsidR="002109C4" w:rsidRDefault="0056460E" w:rsidP="002109C4">
      <w:pPr>
        <w:rPr>
          <w:b/>
          <w:sz w:val="28"/>
          <w:szCs w:val="28"/>
        </w:rPr>
      </w:pPr>
      <w:r w:rsidRPr="0046780C">
        <w:rPr>
          <w:sz w:val="28"/>
          <w:szCs w:val="28"/>
        </w:rPr>
        <w:t>Образо</w:t>
      </w:r>
      <w:r>
        <w:rPr>
          <w:sz w:val="28"/>
          <w:szCs w:val="28"/>
        </w:rPr>
        <w:t xml:space="preserve">вательная область «Физическое </w:t>
      </w:r>
      <w:proofErr w:type="gramStart"/>
      <w:r>
        <w:rPr>
          <w:sz w:val="28"/>
          <w:szCs w:val="28"/>
        </w:rPr>
        <w:t>развитие»…</w:t>
      </w:r>
      <w:proofErr w:type="gramEnd"/>
      <w:r>
        <w:rPr>
          <w:sz w:val="28"/>
          <w:szCs w:val="28"/>
        </w:rPr>
        <w:t>……………………………………………………..стр.64</w:t>
      </w:r>
    </w:p>
    <w:p w:rsidR="002109C4" w:rsidRDefault="002109C4" w:rsidP="002109C4">
      <w:pPr>
        <w:autoSpaceDE w:val="0"/>
        <w:autoSpaceDN w:val="0"/>
        <w:rPr>
          <w:b/>
          <w:sz w:val="28"/>
          <w:szCs w:val="28"/>
        </w:rPr>
      </w:pPr>
    </w:p>
    <w:p w:rsidR="002109C4" w:rsidRDefault="002109C4" w:rsidP="002109C4">
      <w:pPr>
        <w:autoSpaceDE w:val="0"/>
        <w:autoSpaceDN w:val="0"/>
        <w:rPr>
          <w:b/>
          <w:sz w:val="28"/>
          <w:szCs w:val="28"/>
        </w:rPr>
      </w:pPr>
    </w:p>
    <w:p w:rsidR="00F1094E" w:rsidRDefault="00F1094E" w:rsidP="002109C4">
      <w:pPr>
        <w:autoSpaceDE w:val="0"/>
        <w:autoSpaceDN w:val="0"/>
        <w:rPr>
          <w:b/>
          <w:sz w:val="28"/>
          <w:szCs w:val="28"/>
        </w:rPr>
      </w:pPr>
    </w:p>
    <w:p w:rsidR="00F1094E" w:rsidRDefault="00F1094E" w:rsidP="002109C4">
      <w:pPr>
        <w:autoSpaceDE w:val="0"/>
        <w:autoSpaceDN w:val="0"/>
        <w:rPr>
          <w:b/>
          <w:sz w:val="28"/>
          <w:szCs w:val="28"/>
        </w:rPr>
      </w:pPr>
    </w:p>
    <w:p w:rsidR="002109C4" w:rsidRDefault="002109C4" w:rsidP="002109C4">
      <w:pPr>
        <w:autoSpaceDE w:val="0"/>
        <w:autoSpaceDN w:val="0"/>
        <w:jc w:val="center"/>
        <w:rPr>
          <w:b/>
          <w:sz w:val="28"/>
          <w:szCs w:val="28"/>
        </w:rPr>
      </w:pPr>
    </w:p>
    <w:p w:rsidR="002109C4" w:rsidRPr="0046780C" w:rsidRDefault="002109C4" w:rsidP="002109C4">
      <w:pPr>
        <w:autoSpaceDE w:val="0"/>
        <w:autoSpaceDN w:val="0"/>
        <w:jc w:val="center"/>
        <w:rPr>
          <w:b/>
          <w:sz w:val="28"/>
          <w:szCs w:val="28"/>
        </w:rPr>
      </w:pPr>
      <w:r w:rsidRPr="0046780C">
        <w:rPr>
          <w:b/>
          <w:sz w:val="28"/>
          <w:szCs w:val="28"/>
        </w:rPr>
        <w:t>ЦЕЛЕВОЙ РАЗДЕЛ ОБРАЗОВАТЕЛЬНОЙ ПРОГРАММЫ.</w:t>
      </w:r>
    </w:p>
    <w:p w:rsidR="002109C4" w:rsidRPr="0046780C" w:rsidRDefault="002109C4" w:rsidP="002109C4">
      <w:pPr>
        <w:autoSpaceDE w:val="0"/>
        <w:autoSpaceDN w:val="0"/>
        <w:ind w:left="1080"/>
        <w:jc w:val="center"/>
        <w:rPr>
          <w:b/>
          <w:sz w:val="28"/>
          <w:szCs w:val="28"/>
        </w:rPr>
      </w:pPr>
    </w:p>
    <w:p w:rsidR="002109C4" w:rsidRPr="0046780C" w:rsidRDefault="002109C4" w:rsidP="002109C4">
      <w:pPr>
        <w:autoSpaceDE w:val="0"/>
        <w:autoSpaceDN w:val="0"/>
        <w:jc w:val="center"/>
        <w:rPr>
          <w:b/>
          <w:sz w:val="28"/>
          <w:szCs w:val="28"/>
        </w:rPr>
      </w:pPr>
      <w:r w:rsidRPr="0046780C">
        <w:rPr>
          <w:b/>
          <w:sz w:val="28"/>
          <w:szCs w:val="28"/>
        </w:rPr>
        <w:t>Пояснительная записка.</w:t>
      </w:r>
    </w:p>
    <w:p w:rsidR="002109C4" w:rsidRPr="0046780C" w:rsidRDefault="002109C4" w:rsidP="002109C4">
      <w:pPr>
        <w:ind w:left="360" w:firstLine="348"/>
        <w:jc w:val="both"/>
        <w:rPr>
          <w:sz w:val="28"/>
          <w:szCs w:val="28"/>
        </w:rPr>
      </w:pPr>
      <w:r w:rsidRPr="0046780C">
        <w:rPr>
          <w:sz w:val="28"/>
          <w:szCs w:val="28"/>
        </w:rPr>
        <w:t xml:space="preserve">Основная общеобразовательная программа муниципального бюджетного образовательного учреждения </w:t>
      </w:r>
      <w:r w:rsidR="00F47300">
        <w:rPr>
          <w:sz w:val="28"/>
          <w:szCs w:val="28"/>
        </w:rPr>
        <w:t>«</w:t>
      </w:r>
      <w:proofErr w:type="spellStart"/>
      <w:r w:rsidR="00F47300">
        <w:rPr>
          <w:sz w:val="28"/>
          <w:szCs w:val="28"/>
        </w:rPr>
        <w:t>Ялкынская</w:t>
      </w:r>
      <w:proofErr w:type="spellEnd"/>
      <w:r w:rsidR="00F47300">
        <w:rPr>
          <w:sz w:val="28"/>
          <w:szCs w:val="28"/>
        </w:rPr>
        <w:t xml:space="preserve"> ООШ»</w:t>
      </w:r>
      <w:r w:rsidRPr="0046780C">
        <w:rPr>
          <w:sz w:val="28"/>
          <w:szCs w:val="28"/>
        </w:rPr>
        <w:t xml:space="preserve"> разработана в соответствии </w:t>
      </w:r>
      <w:proofErr w:type="gramStart"/>
      <w:r w:rsidRPr="0046780C">
        <w:rPr>
          <w:sz w:val="28"/>
          <w:szCs w:val="28"/>
        </w:rPr>
        <w:t>с  федеральными</w:t>
      </w:r>
      <w:proofErr w:type="gramEnd"/>
      <w:r w:rsidRPr="0046780C">
        <w:rPr>
          <w:sz w:val="28"/>
          <w:szCs w:val="28"/>
        </w:rPr>
        <w:t xml:space="preserve"> государственными стандартами  к структуре основной общеобразовательной программы дошкольного образования (Приказ № 1155 от 17 октября 2013 года "Об утверждении  федерального государственного   образовательного стандарта дошкольного образования").</w:t>
      </w:r>
    </w:p>
    <w:p w:rsidR="002109C4" w:rsidRPr="0046780C" w:rsidRDefault="002109C4" w:rsidP="002109C4">
      <w:pPr>
        <w:ind w:left="360" w:firstLine="348"/>
        <w:jc w:val="both"/>
        <w:rPr>
          <w:sz w:val="28"/>
          <w:szCs w:val="28"/>
        </w:rPr>
      </w:pPr>
      <w:r w:rsidRPr="0046780C">
        <w:rPr>
          <w:sz w:val="28"/>
          <w:szCs w:val="28"/>
        </w:rPr>
        <w:t xml:space="preserve">Программа построена на </w:t>
      </w:r>
      <w:proofErr w:type="gramStart"/>
      <w:r w:rsidRPr="0046780C">
        <w:rPr>
          <w:sz w:val="28"/>
          <w:szCs w:val="28"/>
        </w:rPr>
        <w:t>основе  общеобразовательной</w:t>
      </w:r>
      <w:proofErr w:type="gramEnd"/>
      <w:r w:rsidRPr="0046780C">
        <w:rPr>
          <w:sz w:val="28"/>
          <w:szCs w:val="28"/>
        </w:rPr>
        <w:t xml:space="preserve"> программы дошкольного образования "От рождения до школы", авторы  </w:t>
      </w:r>
      <w:proofErr w:type="spellStart"/>
      <w:r w:rsidRPr="0046780C">
        <w:rPr>
          <w:sz w:val="28"/>
          <w:szCs w:val="28"/>
        </w:rPr>
        <w:t>Веракса</w:t>
      </w:r>
      <w:proofErr w:type="spellEnd"/>
      <w:r w:rsidRPr="0046780C">
        <w:rPr>
          <w:sz w:val="28"/>
          <w:szCs w:val="28"/>
        </w:rPr>
        <w:t xml:space="preserve"> Н.Е, Комарова Т.С., Васильева М.А.</w:t>
      </w:r>
    </w:p>
    <w:p w:rsidR="002109C4" w:rsidRPr="0046780C" w:rsidRDefault="002109C4" w:rsidP="002109C4">
      <w:pPr>
        <w:shd w:val="clear" w:color="auto" w:fill="FFFFFF"/>
        <w:spacing w:before="30" w:after="30"/>
        <w:ind w:left="360" w:firstLine="348"/>
        <w:jc w:val="both"/>
        <w:rPr>
          <w:sz w:val="28"/>
          <w:szCs w:val="28"/>
        </w:rPr>
      </w:pPr>
      <w:r w:rsidRPr="0046780C">
        <w:rPr>
          <w:sz w:val="28"/>
          <w:szCs w:val="28"/>
        </w:rPr>
        <w:t xml:space="preserve">Общеобразовательная </w:t>
      </w:r>
      <w:proofErr w:type="gramStart"/>
      <w:r w:rsidRPr="0046780C">
        <w:rPr>
          <w:sz w:val="28"/>
          <w:szCs w:val="28"/>
        </w:rPr>
        <w:t>программа  обеспечивает</w:t>
      </w:r>
      <w:proofErr w:type="gramEnd"/>
      <w:r w:rsidRPr="0046780C">
        <w:rPr>
          <w:sz w:val="28"/>
          <w:szCs w:val="28"/>
        </w:rPr>
        <w:t xml:space="preserve"> разностороннее развитие детей в возрасте от 2 до 7 лет с учетом их возрастных и индивидуальных особенностей по основным направлениям – физическому, социально-личностному, познавательно-речевому и художественно-эстетическому. Программа обеспечивает достижение воспитанниками готовности к школе.</w:t>
      </w:r>
    </w:p>
    <w:p w:rsidR="002109C4" w:rsidRPr="0046780C" w:rsidRDefault="002109C4" w:rsidP="002109C4">
      <w:pPr>
        <w:ind w:left="360" w:firstLine="348"/>
        <w:jc w:val="both"/>
        <w:rPr>
          <w:sz w:val="28"/>
          <w:szCs w:val="28"/>
        </w:rPr>
      </w:pPr>
      <w:r w:rsidRPr="0046780C">
        <w:rPr>
          <w:sz w:val="28"/>
          <w:szCs w:val="28"/>
        </w:rPr>
        <w:t>Программа построена на позициях гуманно-личностного отношения к ребенку и направлена на его всестороннее развитие, формирование общечеловеческих ценностей, а также способностей и компетенций.</w:t>
      </w:r>
    </w:p>
    <w:p w:rsidR="002109C4" w:rsidRPr="0046780C" w:rsidRDefault="002109C4" w:rsidP="002109C4">
      <w:pPr>
        <w:ind w:left="360"/>
        <w:jc w:val="both"/>
        <w:rPr>
          <w:sz w:val="28"/>
          <w:szCs w:val="28"/>
        </w:rPr>
      </w:pPr>
      <w:r w:rsidRPr="0046780C">
        <w:rPr>
          <w:sz w:val="28"/>
          <w:szCs w:val="28"/>
        </w:rPr>
        <w:t xml:space="preserve">Срок реализации Программы 5 </w:t>
      </w:r>
      <w:r>
        <w:rPr>
          <w:sz w:val="28"/>
          <w:szCs w:val="28"/>
        </w:rPr>
        <w:t>лет.</w:t>
      </w:r>
    </w:p>
    <w:p w:rsidR="002109C4" w:rsidRPr="0046780C" w:rsidRDefault="002109C4" w:rsidP="002109C4">
      <w:pPr>
        <w:shd w:val="clear" w:color="auto" w:fill="FFFFFF"/>
        <w:tabs>
          <w:tab w:val="left" w:pos="180"/>
        </w:tabs>
        <w:ind w:firstLine="709"/>
        <w:jc w:val="both"/>
        <w:rPr>
          <w:sz w:val="28"/>
          <w:szCs w:val="28"/>
        </w:rPr>
      </w:pPr>
      <w:r w:rsidRPr="0046780C">
        <w:rPr>
          <w:sz w:val="28"/>
          <w:szCs w:val="28"/>
        </w:rPr>
        <w:t xml:space="preserve">Основная общеобразовательная </w:t>
      </w:r>
      <w:proofErr w:type="gramStart"/>
      <w:r w:rsidRPr="0046780C">
        <w:rPr>
          <w:sz w:val="28"/>
          <w:szCs w:val="28"/>
        </w:rPr>
        <w:t>программа  разработана</w:t>
      </w:r>
      <w:proofErr w:type="gramEnd"/>
      <w:r w:rsidRPr="0046780C">
        <w:rPr>
          <w:sz w:val="28"/>
          <w:szCs w:val="28"/>
        </w:rPr>
        <w:t xml:space="preserve"> в соответст</w:t>
      </w:r>
      <w:r>
        <w:rPr>
          <w:sz w:val="28"/>
          <w:szCs w:val="28"/>
        </w:rPr>
        <w:t>вии с:</w:t>
      </w:r>
    </w:p>
    <w:p w:rsidR="002109C4" w:rsidRPr="0046780C" w:rsidRDefault="002109C4" w:rsidP="002109C4">
      <w:pPr>
        <w:numPr>
          <w:ilvl w:val="0"/>
          <w:numId w:val="10"/>
        </w:numPr>
        <w:shd w:val="clear" w:color="auto" w:fill="FFFFFF"/>
        <w:tabs>
          <w:tab w:val="left" w:pos="180"/>
        </w:tabs>
        <w:jc w:val="both"/>
        <w:rPr>
          <w:sz w:val="28"/>
          <w:szCs w:val="28"/>
        </w:rPr>
      </w:pPr>
      <w:r w:rsidRPr="0046780C">
        <w:rPr>
          <w:sz w:val="28"/>
          <w:szCs w:val="28"/>
        </w:rPr>
        <w:t>«Законом об образовании РФ» (Принят 29 декабря 2012 г. № 273-ФЗ);</w:t>
      </w:r>
    </w:p>
    <w:p w:rsidR="002109C4" w:rsidRPr="0046780C" w:rsidRDefault="002109C4" w:rsidP="002109C4">
      <w:pPr>
        <w:numPr>
          <w:ilvl w:val="0"/>
          <w:numId w:val="10"/>
        </w:numPr>
        <w:shd w:val="clear" w:color="auto" w:fill="FFFFFF"/>
        <w:tabs>
          <w:tab w:val="left" w:pos="180"/>
        </w:tabs>
        <w:jc w:val="both"/>
        <w:rPr>
          <w:sz w:val="28"/>
          <w:szCs w:val="28"/>
        </w:rPr>
      </w:pPr>
      <w:r w:rsidRPr="0046780C">
        <w:rPr>
          <w:sz w:val="28"/>
          <w:szCs w:val="28"/>
        </w:rPr>
        <w:t>Конвенцией ООН о правах ребенка 1989</w:t>
      </w:r>
      <w:r>
        <w:rPr>
          <w:sz w:val="28"/>
          <w:szCs w:val="28"/>
        </w:rPr>
        <w:t xml:space="preserve"> г</w:t>
      </w:r>
    </w:p>
    <w:p w:rsidR="002109C4" w:rsidRPr="0046780C" w:rsidRDefault="002109C4" w:rsidP="002109C4">
      <w:pPr>
        <w:numPr>
          <w:ilvl w:val="0"/>
          <w:numId w:val="10"/>
        </w:numPr>
        <w:shd w:val="clear" w:color="auto" w:fill="FFFFFF"/>
        <w:tabs>
          <w:tab w:val="left" w:pos="180"/>
        </w:tabs>
        <w:jc w:val="both"/>
        <w:rPr>
          <w:sz w:val="28"/>
          <w:szCs w:val="28"/>
        </w:rPr>
      </w:pPr>
      <w:r w:rsidRPr="0046780C">
        <w:rPr>
          <w:sz w:val="28"/>
          <w:szCs w:val="28"/>
        </w:rPr>
        <w:t>Приказом Министерства образования и науки Российской Федерации от 17 октября 2013 г № 1155 г Москвы «Об утверждении федерального государственного стандарта дошкольного образования"</w:t>
      </w:r>
    </w:p>
    <w:p w:rsidR="002109C4" w:rsidRPr="0046780C" w:rsidRDefault="002109C4" w:rsidP="002109C4">
      <w:pPr>
        <w:numPr>
          <w:ilvl w:val="0"/>
          <w:numId w:val="10"/>
        </w:numPr>
        <w:shd w:val="clear" w:color="auto" w:fill="FFFFFF"/>
        <w:jc w:val="both"/>
        <w:rPr>
          <w:bCs/>
          <w:sz w:val="28"/>
          <w:szCs w:val="28"/>
        </w:rPr>
      </w:pPr>
      <w:r w:rsidRPr="0046780C">
        <w:rPr>
          <w:sz w:val="28"/>
          <w:szCs w:val="28"/>
        </w:rPr>
        <w:t xml:space="preserve"> «</w:t>
      </w:r>
      <w:r w:rsidRPr="0046780C">
        <w:rPr>
          <w:bCs/>
          <w:sz w:val="28"/>
          <w:szCs w:val="28"/>
        </w:rPr>
        <w:t>Типовым положением о дошкольном образовательном учреждении» (Приказ Министерства образования и науки РФ от 18 января 2012 г. №22946"Об утверждении Типового положения о дошкольном образовательном учреждении"</w:t>
      </w:r>
      <w:r w:rsidRPr="0046780C">
        <w:rPr>
          <w:sz w:val="28"/>
          <w:szCs w:val="28"/>
        </w:rPr>
        <w:t>);</w:t>
      </w:r>
    </w:p>
    <w:p w:rsidR="002109C4" w:rsidRPr="0046780C" w:rsidRDefault="002109C4" w:rsidP="002109C4">
      <w:pPr>
        <w:numPr>
          <w:ilvl w:val="0"/>
          <w:numId w:val="10"/>
        </w:numPr>
        <w:shd w:val="clear" w:color="auto" w:fill="FFFFFF"/>
        <w:jc w:val="both"/>
        <w:rPr>
          <w:bCs/>
          <w:sz w:val="28"/>
          <w:szCs w:val="28"/>
        </w:rPr>
      </w:pPr>
      <w:r w:rsidRPr="0046780C">
        <w:rPr>
          <w:sz w:val="28"/>
          <w:szCs w:val="28"/>
        </w:rPr>
        <w:t>Декларацией прав ребенка, 1959 г.</w:t>
      </w:r>
    </w:p>
    <w:p w:rsidR="002109C4" w:rsidRPr="0046780C" w:rsidRDefault="002109C4" w:rsidP="002109C4">
      <w:pPr>
        <w:shd w:val="clear" w:color="auto" w:fill="FFFFFF"/>
        <w:tabs>
          <w:tab w:val="left" w:pos="180"/>
        </w:tabs>
        <w:ind w:left="360"/>
        <w:jc w:val="both"/>
        <w:rPr>
          <w:sz w:val="28"/>
          <w:szCs w:val="28"/>
        </w:rPr>
      </w:pPr>
      <w:r w:rsidRPr="0046780C">
        <w:rPr>
          <w:sz w:val="28"/>
          <w:szCs w:val="28"/>
        </w:rPr>
        <w:lastRenderedPageBreak/>
        <w:t xml:space="preserve">8.  </w:t>
      </w:r>
      <w:proofErr w:type="gramStart"/>
      <w:r w:rsidRPr="0046780C">
        <w:rPr>
          <w:sz w:val="28"/>
          <w:szCs w:val="28"/>
        </w:rPr>
        <w:t xml:space="preserve">Уставом  </w:t>
      </w:r>
      <w:r w:rsidR="00F47300">
        <w:rPr>
          <w:sz w:val="28"/>
          <w:szCs w:val="28"/>
        </w:rPr>
        <w:t>МБОУ</w:t>
      </w:r>
      <w:proofErr w:type="gramEnd"/>
      <w:r w:rsidR="00F47300">
        <w:rPr>
          <w:sz w:val="28"/>
          <w:szCs w:val="28"/>
        </w:rPr>
        <w:t xml:space="preserve"> «</w:t>
      </w:r>
      <w:proofErr w:type="spellStart"/>
      <w:r w:rsidR="00F47300">
        <w:rPr>
          <w:sz w:val="28"/>
          <w:szCs w:val="28"/>
        </w:rPr>
        <w:t>Ялкынская</w:t>
      </w:r>
      <w:proofErr w:type="spellEnd"/>
      <w:r w:rsidR="00F47300">
        <w:rPr>
          <w:sz w:val="28"/>
          <w:szCs w:val="28"/>
        </w:rPr>
        <w:t xml:space="preserve"> ООШ»</w:t>
      </w:r>
    </w:p>
    <w:p w:rsidR="002109C4" w:rsidRPr="0046780C" w:rsidRDefault="002109C4" w:rsidP="002109C4">
      <w:pPr>
        <w:shd w:val="clear" w:color="auto" w:fill="FFFFFF"/>
        <w:tabs>
          <w:tab w:val="left" w:pos="180"/>
        </w:tabs>
        <w:ind w:left="360"/>
        <w:jc w:val="both"/>
        <w:rPr>
          <w:sz w:val="28"/>
          <w:szCs w:val="28"/>
        </w:rPr>
      </w:pPr>
      <w:r w:rsidRPr="0046780C">
        <w:rPr>
          <w:sz w:val="28"/>
          <w:szCs w:val="28"/>
        </w:rPr>
        <w:t>9</w:t>
      </w:r>
      <w:r w:rsidR="00F47300">
        <w:rPr>
          <w:sz w:val="28"/>
          <w:szCs w:val="28"/>
        </w:rPr>
        <w:t>. «</w:t>
      </w:r>
      <w:r w:rsidRPr="0046780C">
        <w:rPr>
          <w:sz w:val="28"/>
          <w:szCs w:val="28"/>
        </w:rPr>
        <w:t xml:space="preserve">Санитарно-эпидемиологическими требованиями к устройству, содержанию и организации режима работы дошкольных </w:t>
      </w:r>
      <w:r w:rsidRPr="0046780C">
        <w:rPr>
          <w:bCs/>
          <w:sz w:val="28"/>
          <w:szCs w:val="28"/>
        </w:rPr>
        <w:t>организациях (</w:t>
      </w:r>
      <w:proofErr w:type="gramStart"/>
      <w:r w:rsidRPr="0046780C">
        <w:rPr>
          <w:bCs/>
          <w:sz w:val="28"/>
          <w:szCs w:val="28"/>
        </w:rPr>
        <w:t>Постановление  от</w:t>
      </w:r>
      <w:proofErr w:type="gramEnd"/>
      <w:r w:rsidRPr="0046780C">
        <w:rPr>
          <w:bCs/>
          <w:sz w:val="28"/>
          <w:szCs w:val="28"/>
        </w:rPr>
        <w:t xml:space="preserve"> 15 мая 2013 г. №26 г. Москва  «Об утверждении  СанПиН 2.4.1.3049-13» </w:t>
      </w:r>
    </w:p>
    <w:p w:rsidR="002109C4" w:rsidRPr="0046780C" w:rsidRDefault="002109C4" w:rsidP="002109C4">
      <w:pPr>
        <w:pStyle w:val="Style25"/>
        <w:widowControl/>
        <w:spacing w:line="240" w:lineRule="exact"/>
        <w:rPr>
          <w:rFonts w:ascii="Times New Roman" w:hAnsi="Times New Roman"/>
          <w:sz w:val="28"/>
          <w:szCs w:val="28"/>
        </w:rPr>
      </w:pPr>
      <w:r w:rsidRPr="0046780C"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:rsidR="002109C4" w:rsidRPr="0046780C" w:rsidRDefault="002109C4" w:rsidP="002109C4">
      <w:pPr>
        <w:autoSpaceDE w:val="0"/>
        <w:autoSpaceDN w:val="0"/>
        <w:jc w:val="center"/>
        <w:rPr>
          <w:b/>
          <w:sz w:val="28"/>
          <w:szCs w:val="28"/>
        </w:rPr>
      </w:pPr>
      <w:r w:rsidRPr="0046780C">
        <w:rPr>
          <w:b/>
          <w:sz w:val="28"/>
          <w:szCs w:val="28"/>
        </w:rPr>
        <w:t>Цели</w:t>
      </w:r>
      <w:r>
        <w:rPr>
          <w:b/>
          <w:sz w:val="28"/>
          <w:szCs w:val="28"/>
        </w:rPr>
        <w:t xml:space="preserve"> и задачи реализации программы.</w:t>
      </w:r>
    </w:p>
    <w:p w:rsidR="002109C4" w:rsidRPr="0046780C" w:rsidRDefault="002109C4" w:rsidP="002109C4">
      <w:pPr>
        <w:autoSpaceDE w:val="0"/>
        <w:autoSpaceDN w:val="0"/>
        <w:ind w:left="360"/>
        <w:jc w:val="both"/>
        <w:rPr>
          <w:sz w:val="28"/>
          <w:szCs w:val="28"/>
        </w:rPr>
      </w:pPr>
      <w:r w:rsidRPr="0046780C">
        <w:rPr>
          <w:b/>
          <w:bCs/>
          <w:sz w:val="28"/>
          <w:szCs w:val="28"/>
        </w:rPr>
        <w:t>Цель программы</w:t>
      </w:r>
      <w:r w:rsidRPr="0046780C">
        <w:rPr>
          <w:bCs/>
          <w:sz w:val="28"/>
          <w:szCs w:val="28"/>
        </w:rPr>
        <w:t xml:space="preserve">: позитивная социализация и всестороннее развитие ребенка раннего и дошкольного возраста </w:t>
      </w:r>
      <w:proofErr w:type="gramStart"/>
      <w:r w:rsidRPr="0046780C">
        <w:rPr>
          <w:bCs/>
          <w:sz w:val="28"/>
          <w:szCs w:val="28"/>
        </w:rPr>
        <w:t>в адекватных его возрасту</w:t>
      </w:r>
      <w:proofErr w:type="gramEnd"/>
      <w:r w:rsidRPr="0046780C">
        <w:rPr>
          <w:bCs/>
          <w:sz w:val="28"/>
          <w:szCs w:val="28"/>
        </w:rPr>
        <w:t xml:space="preserve"> детских видах деятельности. </w:t>
      </w:r>
    </w:p>
    <w:p w:rsidR="002109C4" w:rsidRPr="0046780C" w:rsidRDefault="002109C4" w:rsidP="002109C4">
      <w:pPr>
        <w:autoSpaceDE w:val="0"/>
        <w:autoSpaceDN w:val="0"/>
        <w:ind w:left="360"/>
        <w:jc w:val="both"/>
        <w:rPr>
          <w:b/>
          <w:sz w:val="28"/>
          <w:szCs w:val="28"/>
        </w:rPr>
      </w:pPr>
      <w:r w:rsidRPr="0046780C">
        <w:rPr>
          <w:b/>
          <w:sz w:val="28"/>
          <w:szCs w:val="28"/>
        </w:rPr>
        <w:t>Задачи:</w:t>
      </w:r>
    </w:p>
    <w:p w:rsidR="002109C4" w:rsidRPr="0046780C" w:rsidRDefault="002109C4" w:rsidP="002109C4">
      <w:pPr>
        <w:numPr>
          <w:ilvl w:val="0"/>
          <w:numId w:val="2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2109C4" w:rsidRPr="0046780C" w:rsidRDefault="002109C4" w:rsidP="002109C4">
      <w:pPr>
        <w:numPr>
          <w:ilvl w:val="0"/>
          <w:numId w:val="2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2109C4" w:rsidRPr="0046780C" w:rsidRDefault="002109C4" w:rsidP="002109C4">
      <w:pPr>
        <w:numPr>
          <w:ilvl w:val="0"/>
          <w:numId w:val="2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2109C4" w:rsidRPr="0046780C" w:rsidRDefault="002109C4" w:rsidP="002109C4">
      <w:pPr>
        <w:numPr>
          <w:ilvl w:val="0"/>
          <w:numId w:val="2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2109C4" w:rsidRPr="0046780C" w:rsidRDefault="002109C4" w:rsidP="002109C4">
      <w:pPr>
        <w:numPr>
          <w:ilvl w:val="0"/>
          <w:numId w:val="2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</w:t>
      </w:r>
      <w:proofErr w:type="gramStart"/>
      <w:r w:rsidRPr="0046780C">
        <w:rPr>
          <w:bCs/>
          <w:sz w:val="28"/>
          <w:szCs w:val="28"/>
        </w:rPr>
        <w:t>принятых в обществе правил</w:t>
      </w:r>
      <w:proofErr w:type="gramEnd"/>
      <w:r w:rsidRPr="0046780C">
        <w:rPr>
          <w:bCs/>
          <w:sz w:val="28"/>
          <w:szCs w:val="28"/>
        </w:rPr>
        <w:t xml:space="preserve"> и норм поведения в интересах человека, семьи, общества;</w:t>
      </w:r>
    </w:p>
    <w:p w:rsidR="002109C4" w:rsidRPr="0046780C" w:rsidRDefault="002109C4" w:rsidP="002109C4">
      <w:pPr>
        <w:numPr>
          <w:ilvl w:val="0"/>
          <w:numId w:val="2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2109C4" w:rsidRPr="0046780C" w:rsidRDefault="002109C4" w:rsidP="002109C4">
      <w:pPr>
        <w:numPr>
          <w:ilvl w:val="0"/>
          <w:numId w:val="2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 xml:space="preserve"> 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2109C4" w:rsidRPr="0046780C" w:rsidRDefault="002109C4" w:rsidP="002109C4">
      <w:pPr>
        <w:numPr>
          <w:ilvl w:val="0"/>
          <w:numId w:val="2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lastRenderedPageBreak/>
        <w:t xml:space="preserve">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2109C4" w:rsidRPr="0046780C" w:rsidRDefault="002109C4" w:rsidP="002109C4">
      <w:pPr>
        <w:numPr>
          <w:ilvl w:val="0"/>
          <w:numId w:val="2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2109C4" w:rsidRPr="0046780C" w:rsidRDefault="002109C4" w:rsidP="002109C4">
      <w:pPr>
        <w:autoSpaceDE w:val="0"/>
        <w:autoSpaceDN w:val="0"/>
        <w:ind w:left="360"/>
        <w:jc w:val="both"/>
        <w:rPr>
          <w:b/>
          <w:sz w:val="28"/>
          <w:szCs w:val="28"/>
        </w:rPr>
      </w:pPr>
      <w:r w:rsidRPr="0046780C">
        <w:rPr>
          <w:b/>
          <w:sz w:val="28"/>
          <w:szCs w:val="28"/>
        </w:rPr>
        <w:t>Основные задачи образовательных областей:</w:t>
      </w:r>
    </w:p>
    <w:p w:rsidR="002109C4" w:rsidRPr="0046780C" w:rsidRDefault="002109C4" w:rsidP="002109C4">
      <w:pPr>
        <w:autoSpaceDE w:val="0"/>
        <w:autoSpaceDN w:val="0"/>
        <w:jc w:val="both"/>
        <w:rPr>
          <w:b/>
          <w:sz w:val="28"/>
          <w:szCs w:val="28"/>
        </w:rPr>
      </w:pPr>
      <w:r w:rsidRPr="0046780C">
        <w:rPr>
          <w:bCs/>
          <w:i/>
          <w:sz w:val="28"/>
          <w:szCs w:val="28"/>
        </w:rPr>
        <w:t>Социально – коммуникативное развитие</w:t>
      </w:r>
    </w:p>
    <w:p w:rsidR="002109C4" w:rsidRPr="0046780C" w:rsidRDefault="002109C4" w:rsidP="002109C4">
      <w:pPr>
        <w:numPr>
          <w:ilvl w:val="0"/>
          <w:numId w:val="3"/>
        </w:numPr>
        <w:autoSpaceDE w:val="0"/>
        <w:autoSpaceDN w:val="0"/>
        <w:rPr>
          <w:sz w:val="28"/>
          <w:szCs w:val="28"/>
        </w:rPr>
      </w:pPr>
      <w:r w:rsidRPr="0046780C">
        <w:rPr>
          <w:bCs/>
          <w:sz w:val="28"/>
          <w:szCs w:val="28"/>
        </w:rPr>
        <w:t>Присвоение норм и ценностей, принятых в обществе, включая моральные и нравственные ценности.</w:t>
      </w:r>
    </w:p>
    <w:p w:rsidR="002109C4" w:rsidRPr="0046780C" w:rsidRDefault="002109C4" w:rsidP="002109C4">
      <w:pPr>
        <w:numPr>
          <w:ilvl w:val="0"/>
          <w:numId w:val="3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>Развитие общения и взаимодействия ребёнка со взрослыми и сверстниками.</w:t>
      </w:r>
    </w:p>
    <w:p w:rsidR="002109C4" w:rsidRPr="0046780C" w:rsidRDefault="002109C4" w:rsidP="002109C4">
      <w:pPr>
        <w:numPr>
          <w:ilvl w:val="0"/>
          <w:numId w:val="3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46780C">
        <w:rPr>
          <w:bCs/>
          <w:sz w:val="28"/>
          <w:szCs w:val="28"/>
        </w:rPr>
        <w:t>саморегуляции</w:t>
      </w:r>
      <w:proofErr w:type="spellEnd"/>
      <w:r w:rsidRPr="0046780C">
        <w:rPr>
          <w:bCs/>
          <w:sz w:val="28"/>
          <w:szCs w:val="28"/>
        </w:rPr>
        <w:t xml:space="preserve"> собственных действий.</w:t>
      </w:r>
    </w:p>
    <w:p w:rsidR="002109C4" w:rsidRPr="0046780C" w:rsidRDefault="002109C4" w:rsidP="002109C4">
      <w:pPr>
        <w:numPr>
          <w:ilvl w:val="0"/>
          <w:numId w:val="3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>Развитие социального и эмоционального интеллекта, эмоциональной отзывчивости, сопереживания.</w:t>
      </w:r>
    </w:p>
    <w:p w:rsidR="002109C4" w:rsidRPr="0046780C" w:rsidRDefault="002109C4" w:rsidP="002109C4">
      <w:pPr>
        <w:numPr>
          <w:ilvl w:val="0"/>
          <w:numId w:val="3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>Формирование готовности к совместной деятельности.</w:t>
      </w:r>
    </w:p>
    <w:p w:rsidR="002109C4" w:rsidRPr="0046780C" w:rsidRDefault="002109C4" w:rsidP="002109C4">
      <w:pPr>
        <w:numPr>
          <w:ilvl w:val="0"/>
          <w:numId w:val="3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>Формирование уважительного отношения и чувства принадлежности к своей семье и сообществу детей и взрослых в организации.</w:t>
      </w:r>
    </w:p>
    <w:p w:rsidR="002109C4" w:rsidRPr="0046780C" w:rsidRDefault="002109C4" w:rsidP="002109C4">
      <w:pPr>
        <w:numPr>
          <w:ilvl w:val="0"/>
          <w:numId w:val="3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>Формирование позитивных установок к различным видам труда и творчества.</w:t>
      </w:r>
    </w:p>
    <w:p w:rsidR="002109C4" w:rsidRPr="0046780C" w:rsidRDefault="002109C4" w:rsidP="002109C4">
      <w:pPr>
        <w:numPr>
          <w:ilvl w:val="0"/>
          <w:numId w:val="3"/>
        </w:numPr>
        <w:autoSpaceDE w:val="0"/>
        <w:autoSpaceDN w:val="0"/>
        <w:jc w:val="both"/>
        <w:rPr>
          <w:i/>
          <w:sz w:val="28"/>
          <w:szCs w:val="28"/>
        </w:rPr>
      </w:pPr>
      <w:r w:rsidRPr="0046780C">
        <w:rPr>
          <w:bCs/>
          <w:sz w:val="28"/>
          <w:szCs w:val="28"/>
        </w:rPr>
        <w:t>Формирование основ безопасности в быту, социуме, природе.</w:t>
      </w:r>
    </w:p>
    <w:p w:rsidR="002109C4" w:rsidRPr="0046780C" w:rsidRDefault="002109C4" w:rsidP="002109C4">
      <w:pPr>
        <w:autoSpaceDE w:val="0"/>
        <w:autoSpaceDN w:val="0"/>
        <w:jc w:val="both"/>
        <w:rPr>
          <w:bCs/>
          <w:i/>
          <w:sz w:val="28"/>
          <w:szCs w:val="28"/>
        </w:rPr>
      </w:pPr>
      <w:r w:rsidRPr="0046780C">
        <w:rPr>
          <w:bCs/>
          <w:i/>
          <w:sz w:val="28"/>
          <w:szCs w:val="28"/>
        </w:rPr>
        <w:t>Познавательное развитие</w:t>
      </w:r>
    </w:p>
    <w:p w:rsidR="002109C4" w:rsidRPr="0046780C" w:rsidRDefault="002109C4" w:rsidP="002109C4">
      <w:pPr>
        <w:numPr>
          <w:ilvl w:val="0"/>
          <w:numId w:val="4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>Развитие интересов детей, любознательности и познавательной мотивации.</w:t>
      </w:r>
    </w:p>
    <w:p w:rsidR="002109C4" w:rsidRPr="0046780C" w:rsidRDefault="002109C4" w:rsidP="002109C4">
      <w:pPr>
        <w:numPr>
          <w:ilvl w:val="0"/>
          <w:numId w:val="4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>Формирование познавательных действий, становление сознания.</w:t>
      </w:r>
    </w:p>
    <w:p w:rsidR="002109C4" w:rsidRPr="0046780C" w:rsidRDefault="002109C4" w:rsidP="002109C4">
      <w:pPr>
        <w:numPr>
          <w:ilvl w:val="0"/>
          <w:numId w:val="4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>Развитие воображения и творческой активности.</w:t>
      </w:r>
    </w:p>
    <w:p w:rsidR="002109C4" w:rsidRPr="0046780C" w:rsidRDefault="002109C4" w:rsidP="002109C4">
      <w:pPr>
        <w:numPr>
          <w:ilvl w:val="0"/>
          <w:numId w:val="4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</w:t>
      </w:r>
      <w:r>
        <w:rPr>
          <w:bCs/>
          <w:sz w:val="28"/>
          <w:szCs w:val="28"/>
        </w:rPr>
        <w:t>м</w:t>
      </w:r>
      <w:r w:rsidRPr="0046780C">
        <w:rPr>
          <w:bCs/>
          <w:sz w:val="28"/>
          <w:szCs w:val="28"/>
        </w:rPr>
        <w:t xml:space="preserve">пе, количестве, числе, части и целом, пространстве и времени, движении и покое, причинах и следствиях и др.), </w:t>
      </w:r>
    </w:p>
    <w:p w:rsidR="002109C4" w:rsidRPr="0046780C" w:rsidRDefault="002109C4" w:rsidP="002109C4">
      <w:pPr>
        <w:numPr>
          <w:ilvl w:val="0"/>
          <w:numId w:val="4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</w:p>
    <w:p w:rsidR="002109C4" w:rsidRPr="0046780C" w:rsidRDefault="002109C4" w:rsidP="002109C4">
      <w:pPr>
        <w:autoSpaceDE w:val="0"/>
        <w:autoSpaceDN w:val="0"/>
        <w:jc w:val="both"/>
        <w:rPr>
          <w:bCs/>
          <w:i/>
          <w:sz w:val="28"/>
          <w:szCs w:val="28"/>
        </w:rPr>
      </w:pPr>
      <w:r w:rsidRPr="0046780C">
        <w:rPr>
          <w:bCs/>
          <w:i/>
          <w:sz w:val="28"/>
          <w:szCs w:val="28"/>
        </w:rPr>
        <w:t>Речевое развитие</w:t>
      </w:r>
    </w:p>
    <w:p w:rsidR="002109C4" w:rsidRPr="0046780C" w:rsidRDefault="002109C4" w:rsidP="002109C4">
      <w:pPr>
        <w:numPr>
          <w:ilvl w:val="0"/>
          <w:numId w:val="5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>Владение речью как средством общения.</w:t>
      </w:r>
    </w:p>
    <w:p w:rsidR="002109C4" w:rsidRPr="0046780C" w:rsidRDefault="002109C4" w:rsidP="002109C4">
      <w:pPr>
        <w:numPr>
          <w:ilvl w:val="0"/>
          <w:numId w:val="5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lastRenderedPageBreak/>
        <w:t>Обогащение активного словаря.</w:t>
      </w:r>
    </w:p>
    <w:p w:rsidR="002109C4" w:rsidRPr="0046780C" w:rsidRDefault="002109C4" w:rsidP="002109C4">
      <w:pPr>
        <w:numPr>
          <w:ilvl w:val="0"/>
          <w:numId w:val="5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 xml:space="preserve">Развитие </w:t>
      </w:r>
      <w:proofErr w:type="gramStart"/>
      <w:r w:rsidRPr="0046780C">
        <w:rPr>
          <w:bCs/>
          <w:sz w:val="28"/>
          <w:szCs w:val="28"/>
        </w:rPr>
        <w:t>связной,  грамматически</w:t>
      </w:r>
      <w:proofErr w:type="gramEnd"/>
      <w:r w:rsidRPr="0046780C">
        <w:rPr>
          <w:bCs/>
          <w:sz w:val="28"/>
          <w:szCs w:val="28"/>
        </w:rPr>
        <w:t xml:space="preserve"> правильной диалогической и монологической речи.</w:t>
      </w:r>
    </w:p>
    <w:p w:rsidR="002109C4" w:rsidRPr="0046780C" w:rsidRDefault="002109C4" w:rsidP="002109C4">
      <w:pPr>
        <w:numPr>
          <w:ilvl w:val="0"/>
          <w:numId w:val="5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>Развитие речевого творчества.</w:t>
      </w:r>
    </w:p>
    <w:p w:rsidR="002109C4" w:rsidRPr="0046780C" w:rsidRDefault="002109C4" w:rsidP="002109C4">
      <w:pPr>
        <w:numPr>
          <w:ilvl w:val="0"/>
          <w:numId w:val="5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>Развитие звуковой и интонационной культуры речи, фонематического слуха.</w:t>
      </w:r>
    </w:p>
    <w:p w:rsidR="002109C4" w:rsidRPr="0046780C" w:rsidRDefault="002109C4" w:rsidP="002109C4">
      <w:pPr>
        <w:numPr>
          <w:ilvl w:val="0"/>
          <w:numId w:val="5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литературы.</w:t>
      </w:r>
    </w:p>
    <w:p w:rsidR="002109C4" w:rsidRPr="0046780C" w:rsidRDefault="002109C4" w:rsidP="002109C4">
      <w:pPr>
        <w:numPr>
          <w:ilvl w:val="0"/>
          <w:numId w:val="5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 xml:space="preserve">Формирование звуковой </w:t>
      </w:r>
      <w:proofErr w:type="spellStart"/>
      <w:r w:rsidRPr="0046780C">
        <w:rPr>
          <w:bCs/>
          <w:sz w:val="28"/>
          <w:szCs w:val="28"/>
        </w:rPr>
        <w:t>аналитико</w:t>
      </w:r>
      <w:proofErr w:type="spellEnd"/>
      <w:r w:rsidRPr="0046780C">
        <w:rPr>
          <w:bCs/>
          <w:sz w:val="28"/>
          <w:szCs w:val="28"/>
        </w:rPr>
        <w:t xml:space="preserve"> – синтетической активности как предпосылки обучения грамоте.</w:t>
      </w:r>
    </w:p>
    <w:p w:rsidR="002109C4" w:rsidRPr="0046780C" w:rsidRDefault="002109C4" w:rsidP="002109C4">
      <w:pPr>
        <w:autoSpaceDE w:val="0"/>
        <w:autoSpaceDN w:val="0"/>
        <w:jc w:val="both"/>
        <w:rPr>
          <w:bCs/>
          <w:i/>
          <w:sz w:val="28"/>
          <w:szCs w:val="28"/>
        </w:rPr>
      </w:pPr>
      <w:r w:rsidRPr="0046780C">
        <w:rPr>
          <w:bCs/>
          <w:i/>
          <w:sz w:val="28"/>
          <w:szCs w:val="28"/>
        </w:rPr>
        <w:t>Художественно - эстетическое развитие</w:t>
      </w:r>
    </w:p>
    <w:p w:rsidR="002109C4" w:rsidRPr="0046780C" w:rsidRDefault="002109C4" w:rsidP="002109C4">
      <w:pPr>
        <w:numPr>
          <w:ilvl w:val="0"/>
          <w:numId w:val="6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>Развитие предпосылок ценностно – смыслового восприятия и понимания произведений искусства (словесного, музыкального, изобразительного), мира природы.</w:t>
      </w:r>
    </w:p>
    <w:p w:rsidR="002109C4" w:rsidRPr="0046780C" w:rsidRDefault="002109C4" w:rsidP="002109C4">
      <w:pPr>
        <w:numPr>
          <w:ilvl w:val="0"/>
          <w:numId w:val="6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>Становление эстетического отношения к окружающему миру.</w:t>
      </w:r>
    </w:p>
    <w:p w:rsidR="002109C4" w:rsidRPr="0046780C" w:rsidRDefault="002109C4" w:rsidP="002109C4">
      <w:pPr>
        <w:numPr>
          <w:ilvl w:val="0"/>
          <w:numId w:val="6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>Формирование элементарных представлений о видах искусства.</w:t>
      </w:r>
    </w:p>
    <w:p w:rsidR="002109C4" w:rsidRPr="0046780C" w:rsidRDefault="002109C4" w:rsidP="002109C4">
      <w:pPr>
        <w:numPr>
          <w:ilvl w:val="0"/>
          <w:numId w:val="6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>Восприятие музыки, художественной литературы, фольклора.</w:t>
      </w:r>
    </w:p>
    <w:p w:rsidR="002109C4" w:rsidRPr="0046780C" w:rsidRDefault="002109C4" w:rsidP="002109C4">
      <w:pPr>
        <w:numPr>
          <w:ilvl w:val="0"/>
          <w:numId w:val="6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>Стимулирование сопереживания персонажам художественных произведений.</w:t>
      </w:r>
    </w:p>
    <w:p w:rsidR="002109C4" w:rsidRPr="0046780C" w:rsidRDefault="002109C4" w:rsidP="002109C4">
      <w:pPr>
        <w:numPr>
          <w:ilvl w:val="0"/>
          <w:numId w:val="6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>Реализация самостоятельной творческой деятельности детей (изобразительной, конструктивно-модельной, музыкальной и др.)</w:t>
      </w:r>
    </w:p>
    <w:p w:rsidR="002109C4" w:rsidRPr="0046780C" w:rsidRDefault="002109C4" w:rsidP="002109C4">
      <w:pPr>
        <w:autoSpaceDE w:val="0"/>
        <w:autoSpaceDN w:val="0"/>
        <w:jc w:val="both"/>
        <w:rPr>
          <w:bCs/>
          <w:i/>
          <w:sz w:val="28"/>
          <w:szCs w:val="28"/>
        </w:rPr>
      </w:pPr>
      <w:r w:rsidRPr="0046780C">
        <w:rPr>
          <w:bCs/>
          <w:i/>
          <w:sz w:val="28"/>
          <w:szCs w:val="28"/>
        </w:rPr>
        <w:t>Физическое развитие</w:t>
      </w:r>
    </w:p>
    <w:p w:rsidR="002109C4" w:rsidRPr="0046780C" w:rsidRDefault="002109C4" w:rsidP="002109C4">
      <w:pPr>
        <w:numPr>
          <w:ilvl w:val="0"/>
          <w:numId w:val="7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>Развитие физических качеств.</w:t>
      </w:r>
    </w:p>
    <w:p w:rsidR="002109C4" w:rsidRPr="0046780C" w:rsidRDefault="002109C4" w:rsidP="002109C4">
      <w:pPr>
        <w:numPr>
          <w:ilvl w:val="0"/>
          <w:numId w:val="7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 xml:space="preserve">Правильное формирование </w:t>
      </w:r>
      <w:proofErr w:type="spellStart"/>
      <w:r w:rsidRPr="0046780C">
        <w:rPr>
          <w:bCs/>
          <w:sz w:val="28"/>
          <w:szCs w:val="28"/>
        </w:rPr>
        <w:t>опорно</w:t>
      </w:r>
      <w:proofErr w:type="spellEnd"/>
      <w:r w:rsidRPr="0046780C">
        <w:rPr>
          <w:bCs/>
          <w:sz w:val="28"/>
          <w:szCs w:val="28"/>
        </w:rPr>
        <w:t xml:space="preserve"> – двигательной системы организма, развитие равновесия, координации движений, крупной и мелкой моторики.</w:t>
      </w:r>
    </w:p>
    <w:p w:rsidR="002109C4" w:rsidRPr="0046780C" w:rsidRDefault="002109C4" w:rsidP="002109C4">
      <w:pPr>
        <w:numPr>
          <w:ilvl w:val="0"/>
          <w:numId w:val="7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>Правильное выполнение основных движений.</w:t>
      </w:r>
    </w:p>
    <w:p w:rsidR="002109C4" w:rsidRPr="0046780C" w:rsidRDefault="002109C4" w:rsidP="002109C4">
      <w:pPr>
        <w:numPr>
          <w:ilvl w:val="0"/>
          <w:numId w:val="7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>Формирование начальных представлений о некоторых видах спорта.</w:t>
      </w:r>
    </w:p>
    <w:p w:rsidR="002109C4" w:rsidRPr="0046780C" w:rsidRDefault="002109C4" w:rsidP="002109C4">
      <w:pPr>
        <w:numPr>
          <w:ilvl w:val="0"/>
          <w:numId w:val="7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>Овладение подвижными играми с правилами.</w:t>
      </w:r>
    </w:p>
    <w:p w:rsidR="002109C4" w:rsidRPr="0046780C" w:rsidRDefault="002109C4" w:rsidP="002109C4">
      <w:pPr>
        <w:numPr>
          <w:ilvl w:val="0"/>
          <w:numId w:val="7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 xml:space="preserve">Становление целенаправленности и </w:t>
      </w:r>
      <w:proofErr w:type="spellStart"/>
      <w:r w:rsidRPr="0046780C">
        <w:rPr>
          <w:bCs/>
          <w:sz w:val="28"/>
          <w:szCs w:val="28"/>
        </w:rPr>
        <w:t>саморегуляции</w:t>
      </w:r>
      <w:proofErr w:type="spellEnd"/>
      <w:r w:rsidRPr="0046780C">
        <w:rPr>
          <w:bCs/>
          <w:sz w:val="28"/>
          <w:szCs w:val="28"/>
        </w:rPr>
        <w:t xml:space="preserve"> в двигательной сфере.</w:t>
      </w:r>
    </w:p>
    <w:p w:rsidR="002109C4" w:rsidRPr="0046780C" w:rsidRDefault="002109C4" w:rsidP="002109C4">
      <w:pPr>
        <w:numPr>
          <w:ilvl w:val="0"/>
          <w:numId w:val="7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>Овладение элементарными нормами и правилами здорового образа жизни.</w:t>
      </w:r>
    </w:p>
    <w:p w:rsidR="002109C4" w:rsidRDefault="002109C4" w:rsidP="00F47300">
      <w:pPr>
        <w:rPr>
          <w:b/>
          <w:sz w:val="28"/>
          <w:szCs w:val="28"/>
        </w:rPr>
      </w:pPr>
    </w:p>
    <w:p w:rsidR="00F47300" w:rsidRDefault="00F47300" w:rsidP="00F47300">
      <w:pPr>
        <w:rPr>
          <w:b/>
          <w:sz w:val="28"/>
          <w:szCs w:val="28"/>
        </w:rPr>
      </w:pPr>
    </w:p>
    <w:p w:rsidR="002109C4" w:rsidRPr="0046780C" w:rsidRDefault="002109C4" w:rsidP="002109C4">
      <w:pPr>
        <w:jc w:val="center"/>
        <w:rPr>
          <w:b/>
          <w:sz w:val="28"/>
          <w:szCs w:val="28"/>
        </w:rPr>
      </w:pPr>
      <w:r w:rsidRPr="0046780C">
        <w:rPr>
          <w:b/>
          <w:sz w:val="28"/>
          <w:szCs w:val="28"/>
        </w:rPr>
        <w:lastRenderedPageBreak/>
        <w:t xml:space="preserve">Принципы и </w:t>
      </w:r>
      <w:r>
        <w:rPr>
          <w:b/>
          <w:sz w:val="28"/>
          <w:szCs w:val="28"/>
        </w:rPr>
        <w:t>подходы к формированию Программ</w:t>
      </w:r>
    </w:p>
    <w:p w:rsidR="002109C4" w:rsidRPr="0046780C" w:rsidRDefault="002109C4" w:rsidP="002109C4">
      <w:pPr>
        <w:numPr>
          <w:ilvl w:val="0"/>
          <w:numId w:val="11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2109C4" w:rsidRPr="0046780C" w:rsidRDefault="002109C4" w:rsidP="002109C4">
      <w:pPr>
        <w:numPr>
          <w:ilvl w:val="0"/>
          <w:numId w:val="11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>Принцип научной обоснованности и практической применимости.</w:t>
      </w:r>
    </w:p>
    <w:p w:rsidR="002109C4" w:rsidRPr="0046780C" w:rsidRDefault="002109C4" w:rsidP="002109C4">
      <w:pPr>
        <w:numPr>
          <w:ilvl w:val="0"/>
          <w:numId w:val="11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2109C4" w:rsidRPr="0046780C" w:rsidRDefault="002109C4" w:rsidP="002109C4">
      <w:pPr>
        <w:numPr>
          <w:ilvl w:val="0"/>
          <w:numId w:val="11"/>
        </w:numPr>
        <w:autoSpaceDE w:val="0"/>
        <w:autoSpaceDN w:val="0"/>
        <w:jc w:val="both"/>
        <w:rPr>
          <w:sz w:val="28"/>
          <w:szCs w:val="28"/>
        </w:rPr>
      </w:pPr>
      <w:r w:rsidRPr="0046780C">
        <w:rPr>
          <w:bCs/>
          <w:sz w:val="28"/>
          <w:szCs w:val="28"/>
        </w:rPr>
        <w:t>Комплексно-тематический принцип построения образовательного процесса</w:t>
      </w:r>
      <w:r w:rsidRPr="0046780C">
        <w:rPr>
          <w:b/>
          <w:bCs/>
          <w:sz w:val="28"/>
          <w:szCs w:val="28"/>
        </w:rPr>
        <w:t>.</w:t>
      </w:r>
    </w:p>
    <w:p w:rsidR="002109C4" w:rsidRPr="0046780C" w:rsidRDefault="002109C4" w:rsidP="002109C4">
      <w:pPr>
        <w:autoSpaceDE w:val="0"/>
        <w:autoSpaceDN w:val="0"/>
        <w:jc w:val="both"/>
        <w:rPr>
          <w:b/>
          <w:sz w:val="28"/>
          <w:szCs w:val="28"/>
        </w:rPr>
      </w:pPr>
      <w:r w:rsidRPr="0046780C">
        <w:rPr>
          <w:b/>
          <w:sz w:val="28"/>
          <w:szCs w:val="28"/>
        </w:rPr>
        <w:br w:type="page"/>
      </w:r>
      <w:r w:rsidRPr="0046780C">
        <w:rPr>
          <w:b/>
          <w:sz w:val="28"/>
          <w:szCs w:val="28"/>
        </w:rPr>
        <w:lastRenderedPageBreak/>
        <w:t>Характеристики особенностей развития детей</w:t>
      </w:r>
      <w:r>
        <w:rPr>
          <w:b/>
          <w:sz w:val="28"/>
          <w:szCs w:val="28"/>
        </w:rPr>
        <w:t xml:space="preserve"> раннего и дошкольного возраста</w:t>
      </w:r>
    </w:p>
    <w:p w:rsidR="002109C4" w:rsidRPr="0046780C" w:rsidRDefault="002109C4" w:rsidP="002109C4">
      <w:pPr>
        <w:pStyle w:val="af5"/>
        <w:spacing w:before="0" w:beforeAutospacing="0" w:after="0" w:afterAutospacing="0"/>
        <w:jc w:val="both"/>
        <w:rPr>
          <w:i/>
          <w:sz w:val="28"/>
          <w:szCs w:val="28"/>
        </w:rPr>
      </w:pPr>
      <w:proofErr w:type="gramStart"/>
      <w:r w:rsidRPr="0046780C">
        <w:rPr>
          <w:i/>
          <w:sz w:val="28"/>
          <w:szCs w:val="28"/>
        </w:rPr>
        <w:t>Возрастная  характеристика</w:t>
      </w:r>
      <w:proofErr w:type="gramEnd"/>
      <w:r w:rsidRPr="0046780C">
        <w:rPr>
          <w:i/>
          <w:sz w:val="28"/>
          <w:szCs w:val="28"/>
        </w:rPr>
        <w:t>, контингента детей  3-4  лет.</w:t>
      </w:r>
    </w:p>
    <w:p w:rsidR="002109C4" w:rsidRPr="0046780C" w:rsidRDefault="002109C4" w:rsidP="002109C4">
      <w:pPr>
        <w:rPr>
          <w:sz w:val="28"/>
          <w:szCs w:val="28"/>
        </w:rPr>
      </w:pPr>
      <w:r w:rsidRPr="0046780C">
        <w:rPr>
          <w:sz w:val="28"/>
          <w:szCs w:val="28"/>
        </w:rPr>
        <w:t xml:space="preserve">Физическое   развитие  </w:t>
      </w:r>
    </w:p>
    <w:p w:rsidR="002109C4" w:rsidRPr="0046780C" w:rsidRDefault="002109C4" w:rsidP="002109C4">
      <w:pPr>
        <w:jc w:val="both"/>
        <w:rPr>
          <w:sz w:val="28"/>
          <w:szCs w:val="28"/>
        </w:rPr>
      </w:pPr>
      <w:r w:rsidRPr="0046780C">
        <w:rPr>
          <w:sz w:val="28"/>
          <w:szCs w:val="28"/>
        </w:rPr>
        <w:t xml:space="preserve">          3-</w:t>
      </w:r>
      <w:proofErr w:type="gramStart"/>
      <w:r w:rsidRPr="0046780C">
        <w:rPr>
          <w:sz w:val="28"/>
          <w:szCs w:val="28"/>
        </w:rPr>
        <w:t>хлетний  ребенок</w:t>
      </w:r>
      <w:proofErr w:type="gramEnd"/>
      <w:r w:rsidRPr="0046780C">
        <w:rPr>
          <w:sz w:val="28"/>
          <w:szCs w:val="28"/>
        </w:rPr>
        <w:t xml:space="preserve">  владеет  основными  жизненно  важными   </w:t>
      </w:r>
      <w:r w:rsidRPr="0046780C">
        <w:rPr>
          <w:i/>
          <w:sz w:val="28"/>
          <w:szCs w:val="28"/>
        </w:rPr>
        <w:t>движениями</w:t>
      </w:r>
      <w:r w:rsidRPr="0046780C">
        <w:rPr>
          <w:sz w:val="28"/>
          <w:szCs w:val="28"/>
        </w:rPr>
        <w:t xml:space="preserve">  (ходьба,  бег,  лазание,  действия  с  предметами).  </w:t>
      </w:r>
      <w:proofErr w:type="gramStart"/>
      <w:r w:rsidRPr="0046780C">
        <w:rPr>
          <w:sz w:val="28"/>
          <w:szCs w:val="28"/>
        </w:rPr>
        <w:t>Возникает  интерес</w:t>
      </w:r>
      <w:proofErr w:type="gramEnd"/>
      <w:r w:rsidRPr="0046780C">
        <w:rPr>
          <w:sz w:val="28"/>
          <w:szCs w:val="28"/>
        </w:rPr>
        <w:t xml:space="preserve">  к  определению  соответствия  движений  образцу.  </w:t>
      </w:r>
      <w:proofErr w:type="gramStart"/>
      <w:r w:rsidRPr="0046780C">
        <w:rPr>
          <w:sz w:val="28"/>
          <w:szCs w:val="28"/>
        </w:rPr>
        <w:t>Дети  испытывают</w:t>
      </w:r>
      <w:proofErr w:type="gramEnd"/>
      <w:r w:rsidRPr="0046780C">
        <w:rPr>
          <w:sz w:val="28"/>
          <w:szCs w:val="28"/>
        </w:rPr>
        <w:t xml:space="preserve">  свои  силы  в  более  сложных  видах  деятельности, но  вместе  с  тем  им  свойственно  неумение  соизмерять  свои  силы  со  своими  возможностями.</w:t>
      </w:r>
    </w:p>
    <w:p w:rsidR="002109C4" w:rsidRPr="0046780C" w:rsidRDefault="002109C4" w:rsidP="002109C4">
      <w:pPr>
        <w:jc w:val="both"/>
        <w:rPr>
          <w:sz w:val="28"/>
          <w:szCs w:val="28"/>
        </w:rPr>
      </w:pPr>
      <w:proofErr w:type="gramStart"/>
      <w:r w:rsidRPr="0046780C">
        <w:rPr>
          <w:i/>
          <w:sz w:val="28"/>
          <w:szCs w:val="28"/>
        </w:rPr>
        <w:t>Моторика</w:t>
      </w:r>
      <w:r w:rsidRPr="0046780C">
        <w:rPr>
          <w:sz w:val="28"/>
          <w:szCs w:val="28"/>
        </w:rPr>
        <w:t xml:space="preserve">  выполнения</w:t>
      </w:r>
      <w:proofErr w:type="gramEnd"/>
      <w:r w:rsidRPr="0046780C">
        <w:rPr>
          <w:sz w:val="28"/>
          <w:szCs w:val="28"/>
        </w:rPr>
        <w:t xml:space="preserve">  движений  характеризуется  более  или  менее  точным  воспроизведением  структуры  движения,  его фаз, направления  и  т.д.  </w:t>
      </w:r>
      <w:proofErr w:type="gramStart"/>
      <w:r w:rsidRPr="0046780C">
        <w:rPr>
          <w:sz w:val="28"/>
          <w:szCs w:val="28"/>
        </w:rPr>
        <w:t>К  4</w:t>
      </w:r>
      <w:proofErr w:type="gramEnd"/>
      <w:r w:rsidRPr="0046780C">
        <w:rPr>
          <w:sz w:val="28"/>
          <w:szCs w:val="28"/>
        </w:rPr>
        <w:t xml:space="preserve">-м  годам  ребенок  может  без  остановки  пройти  по  гимнастической  скамейке,  руки  в  стороны;  ударять мяч  об  пол  и  ловить  его  двумя  руками  (3  раза  подряд);  перекладывать  по  одному  мелкие  предметы  (пуговицы,  горошины  и т.п. – всего  20  шт.)  </w:t>
      </w:r>
      <w:proofErr w:type="gramStart"/>
      <w:r w:rsidRPr="0046780C">
        <w:rPr>
          <w:sz w:val="28"/>
          <w:szCs w:val="28"/>
        </w:rPr>
        <w:t>с  поверхности</w:t>
      </w:r>
      <w:proofErr w:type="gramEnd"/>
      <w:r w:rsidRPr="0046780C">
        <w:rPr>
          <w:sz w:val="28"/>
          <w:szCs w:val="28"/>
        </w:rPr>
        <w:t xml:space="preserve">  стола  в  небольшую  коробку  (правой  рукой).</w:t>
      </w:r>
    </w:p>
    <w:p w:rsidR="002109C4" w:rsidRPr="0046780C" w:rsidRDefault="002109C4" w:rsidP="002109C4">
      <w:pPr>
        <w:jc w:val="both"/>
        <w:rPr>
          <w:sz w:val="28"/>
          <w:szCs w:val="28"/>
        </w:rPr>
      </w:pPr>
      <w:proofErr w:type="gramStart"/>
      <w:r w:rsidRPr="0046780C">
        <w:rPr>
          <w:sz w:val="28"/>
          <w:szCs w:val="28"/>
        </w:rPr>
        <w:t>Начинает  развиваться</w:t>
      </w:r>
      <w:proofErr w:type="gramEnd"/>
      <w:r w:rsidRPr="0046780C">
        <w:rPr>
          <w:sz w:val="28"/>
          <w:szCs w:val="28"/>
        </w:rPr>
        <w:t xml:space="preserve">  самооценка  при  выполнении  физических  упражнений,  при  этом  дети  ориентируются  в значительной  мере  на  оценку  воспитателя.</w:t>
      </w:r>
    </w:p>
    <w:p w:rsidR="002109C4" w:rsidRPr="0046780C" w:rsidRDefault="002109C4" w:rsidP="002109C4">
      <w:pPr>
        <w:jc w:val="both"/>
        <w:rPr>
          <w:sz w:val="28"/>
          <w:szCs w:val="28"/>
        </w:rPr>
      </w:pPr>
      <w:r w:rsidRPr="0046780C">
        <w:rPr>
          <w:sz w:val="28"/>
          <w:szCs w:val="28"/>
        </w:rPr>
        <w:t xml:space="preserve">3-4-х </w:t>
      </w:r>
      <w:proofErr w:type="gramStart"/>
      <w:r w:rsidRPr="0046780C">
        <w:rPr>
          <w:sz w:val="28"/>
          <w:szCs w:val="28"/>
        </w:rPr>
        <w:t>летний  ребенок</w:t>
      </w:r>
      <w:proofErr w:type="gramEnd"/>
      <w:r w:rsidRPr="0046780C">
        <w:rPr>
          <w:sz w:val="28"/>
          <w:szCs w:val="28"/>
        </w:rPr>
        <w:t xml:space="preserve">  владеет  элементарными  </w:t>
      </w:r>
      <w:r w:rsidRPr="0046780C">
        <w:rPr>
          <w:i/>
          <w:sz w:val="28"/>
          <w:szCs w:val="28"/>
        </w:rPr>
        <w:t>гигиеническими  навыками</w:t>
      </w:r>
      <w:r w:rsidRPr="0046780C">
        <w:rPr>
          <w:sz w:val="28"/>
          <w:szCs w:val="28"/>
        </w:rPr>
        <w:t xml:space="preserve">  самообслуживания (самостоятельно  и  правильно  моет  руки  с  мылом  после  прогулки,  игр,  туалета;  аккуратно  пользуется  туалетом:  туалетной  бумагой,  не  забывает  спускать  воду  из  бачка  для  слива;  при  приеме  пищи  пользуется  ложкой, салфеткой;  умеет  пользоваться носовым  платком;  может  самостоятельно  устранить  беспорядок  в  одежде,  прическе,  пользуясь  зеркалом,  расческой).</w:t>
      </w:r>
    </w:p>
    <w:p w:rsidR="002109C4" w:rsidRPr="0046780C" w:rsidRDefault="002109C4" w:rsidP="002109C4">
      <w:pPr>
        <w:jc w:val="both"/>
        <w:rPr>
          <w:sz w:val="28"/>
          <w:szCs w:val="28"/>
        </w:rPr>
      </w:pPr>
      <w:r w:rsidRPr="0046780C">
        <w:rPr>
          <w:sz w:val="28"/>
          <w:szCs w:val="28"/>
        </w:rPr>
        <w:t>Социально-</w:t>
      </w:r>
      <w:proofErr w:type="gramStart"/>
      <w:r w:rsidRPr="0046780C">
        <w:rPr>
          <w:sz w:val="28"/>
          <w:szCs w:val="28"/>
        </w:rPr>
        <w:t>личностное  развитие</w:t>
      </w:r>
      <w:proofErr w:type="gramEnd"/>
    </w:p>
    <w:p w:rsidR="002109C4" w:rsidRPr="0046780C" w:rsidRDefault="002109C4" w:rsidP="002109C4">
      <w:pPr>
        <w:pStyle w:val="af5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6780C">
        <w:rPr>
          <w:sz w:val="28"/>
          <w:szCs w:val="28"/>
        </w:rPr>
        <w:t xml:space="preserve">К трем годам ребенок достигает определенного уровня социальной компетентности: он проявляет интерес к другому человеку, испытывает доверие к нему, стремится к общению и </w:t>
      </w:r>
      <w:r w:rsidRPr="0046780C">
        <w:rPr>
          <w:i/>
          <w:sz w:val="28"/>
          <w:szCs w:val="28"/>
        </w:rPr>
        <w:t>взаимодействию</w:t>
      </w:r>
      <w:r w:rsidRPr="0046780C">
        <w:rPr>
          <w:sz w:val="28"/>
          <w:szCs w:val="28"/>
        </w:rPr>
        <w:t xml:space="preserve"> со взрослыми и сверстниками. У ребенка возникают личные симпатии, которые проявляются в желании поделиться игрушкой, оказать помощь, утешить. Ребенок испытывает повышенную потребность в эмоциональном контакте со взрослыми, ярко выражает свои чувства - радость, огорчение, страх, удивление, удовольствие и др. Для налаживания контактов с другими людьми использует речевые и неречевые (взгляды, мимика, жесты, выразительные позы и движения) способы общения. Осознает свою половую принадлежность («Я мальчик», «Я девочка»). </w:t>
      </w:r>
      <w:proofErr w:type="gramStart"/>
      <w:r w:rsidRPr="0046780C">
        <w:rPr>
          <w:sz w:val="28"/>
          <w:szCs w:val="28"/>
        </w:rPr>
        <w:t>Фундаментальная  характеристика</w:t>
      </w:r>
      <w:proofErr w:type="gramEnd"/>
      <w:r w:rsidRPr="0046780C">
        <w:rPr>
          <w:sz w:val="28"/>
          <w:szCs w:val="28"/>
        </w:rPr>
        <w:t xml:space="preserve"> ребенка трех лет  - </w:t>
      </w:r>
      <w:r w:rsidRPr="0046780C">
        <w:rPr>
          <w:i/>
          <w:sz w:val="28"/>
          <w:szCs w:val="28"/>
        </w:rPr>
        <w:t xml:space="preserve">самостоятельность </w:t>
      </w:r>
      <w:r w:rsidRPr="0046780C">
        <w:rPr>
          <w:sz w:val="28"/>
          <w:szCs w:val="28"/>
        </w:rPr>
        <w:t xml:space="preserve"> («Я сам», «Я могу»). Он активно заявляет о своем желании быть, как взрослые (самому есть, одеваться), включаться в настоящие дела (мыть посуду, стирать, делать покупки и т.п.)». Взаимодействие и общение детей четвертого года жизни </w:t>
      </w:r>
      <w:r w:rsidRPr="0046780C">
        <w:rPr>
          <w:sz w:val="28"/>
          <w:szCs w:val="28"/>
        </w:rPr>
        <w:lastRenderedPageBreak/>
        <w:t>имеют поверхностный характер, отличаются ситуативностью, неустойчивостью, кратковременностью, чаще всего инициируются взрослым.</w:t>
      </w:r>
    </w:p>
    <w:p w:rsidR="002109C4" w:rsidRPr="0046780C" w:rsidRDefault="002109C4" w:rsidP="002109C4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  <w:r w:rsidRPr="0046780C">
        <w:rPr>
          <w:sz w:val="28"/>
          <w:szCs w:val="28"/>
        </w:rPr>
        <w:t xml:space="preserve">Для детей 3х летнего возраста </w:t>
      </w:r>
      <w:proofErr w:type="gramStart"/>
      <w:r w:rsidRPr="0046780C">
        <w:rPr>
          <w:sz w:val="28"/>
          <w:szCs w:val="28"/>
        </w:rPr>
        <w:t xml:space="preserve">характерна  </w:t>
      </w:r>
      <w:r w:rsidRPr="0046780C">
        <w:rPr>
          <w:i/>
          <w:sz w:val="28"/>
          <w:szCs w:val="28"/>
        </w:rPr>
        <w:t>игра</w:t>
      </w:r>
      <w:proofErr w:type="gramEnd"/>
      <w:r w:rsidRPr="0046780C">
        <w:rPr>
          <w:sz w:val="28"/>
          <w:szCs w:val="28"/>
        </w:rPr>
        <w:t xml:space="preserve"> рядом. В игре дети выполняют отдельные игровые действия, носящие условный характер. Роль осуществляется фактически, но не называется. Сюжет игры - цепочка из 2х действий; воображаемую ситуацию удерживает взрослый. К 4м годам дети могут объединяться по 2-3 человека, для разыгрывания простейших сюжетно-ролевых игр. Игровые действия взаимосвязаны, имеют четкий ролевой характер. Роль называется, по ходу игры дети могут менять роль. Игровая цепочка состоит из 3-4 взаимосвязанных действий. Дети самостоятельно удерживают воображаемую ситуацию.</w:t>
      </w:r>
    </w:p>
    <w:p w:rsidR="002109C4" w:rsidRPr="0046780C" w:rsidRDefault="002109C4" w:rsidP="002109C4">
      <w:pPr>
        <w:jc w:val="both"/>
        <w:rPr>
          <w:sz w:val="28"/>
          <w:szCs w:val="28"/>
        </w:rPr>
      </w:pPr>
      <w:r w:rsidRPr="0046780C">
        <w:rPr>
          <w:sz w:val="28"/>
          <w:szCs w:val="28"/>
        </w:rPr>
        <w:t>Познавательно-</w:t>
      </w:r>
      <w:proofErr w:type="gramStart"/>
      <w:r w:rsidRPr="0046780C">
        <w:rPr>
          <w:sz w:val="28"/>
          <w:szCs w:val="28"/>
        </w:rPr>
        <w:t>речевое  развитие</w:t>
      </w:r>
      <w:proofErr w:type="gramEnd"/>
    </w:p>
    <w:p w:rsidR="002109C4" w:rsidRPr="0046780C" w:rsidRDefault="002109C4" w:rsidP="002109C4">
      <w:pPr>
        <w:jc w:val="both"/>
        <w:rPr>
          <w:sz w:val="28"/>
          <w:szCs w:val="28"/>
        </w:rPr>
      </w:pPr>
      <w:r w:rsidRPr="0046780C">
        <w:rPr>
          <w:sz w:val="28"/>
          <w:szCs w:val="28"/>
        </w:rPr>
        <w:t xml:space="preserve">   </w:t>
      </w:r>
      <w:proofErr w:type="gramStart"/>
      <w:r w:rsidRPr="0046780C">
        <w:rPr>
          <w:i/>
          <w:sz w:val="28"/>
          <w:szCs w:val="28"/>
        </w:rPr>
        <w:t>Общение</w:t>
      </w:r>
      <w:r w:rsidRPr="0046780C">
        <w:rPr>
          <w:sz w:val="28"/>
          <w:szCs w:val="28"/>
        </w:rPr>
        <w:t xml:space="preserve">  ребенка</w:t>
      </w:r>
      <w:proofErr w:type="gramEnd"/>
      <w:r w:rsidRPr="0046780C">
        <w:rPr>
          <w:sz w:val="28"/>
          <w:szCs w:val="28"/>
        </w:rPr>
        <w:t xml:space="preserve">  в  этом  возрасте  ситуативно,  инициируется  взрослым, неустойчиво, кратковременно. </w:t>
      </w:r>
      <w:proofErr w:type="gramStart"/>
      <w:r w:rsidRPr="0046780C">
        <w:rPr>
          <w:sz w:val="28"/>
          <w:szCs w:val="28"/>
        </w:rPr>
        <w:t>Осознает  свою</w:t>
      </w:r>
      <w:proofErr w:type="gramEnd"/>
      <w:r w:rsidRPr="0046780C">
        <w:rPr>
          <w:sz w:val="28"/>
          <w:szCs w:val="28"/>
        </w:rPr>
        <w:t xml:space="preserve">  половую  принадлежность. </w:t>
      </w:r>
      <w:proofErr w:type="gramStart"/>
      <w:r w:rsidRPr="0046780C">
        <w:rPr>
          <w:sz w:val="28"/>
          <w:szCs w:val="28"/>
        </w:rPr>
        <w:t>Возникает  новая</w:t>
      </w:r>
      <w:proofErr w:type="gramEnd"/>
      <w:r w:rsidRPr="0046780C">
        <w:rPr>
          <w:sz w:val="28"/>
          <w:szCs w:val="28"/>
        </w:rPr>
        <w:t xml:space="preserve">  форма  общения  со  взрослым – </w:t>
      </w:r>
      <w:r w:rsidRPr="0046780C">
        <w:rPr>
          <w:i/>
          <w:sz w:val="28"/>
          <w:szCs w:val="28"/>
        </w:rPr>
        <w:t>общение  на познавательные темы</w:t>
      </w:r>
      <w:r w:rsidRPr="0046780C">
        <w:rPr>
          <w:sz w:val="28"/>
          <w:szCs w:val="28"/>
        </w:rPr>
        <w:t>,  которое  сначала  включено  в  совместную  со  взрослым  познавательную  деятельность.</w:t>
      </w:r>
    </w:p>
    <w:p w:rsidR="002109C4" w:rsidRPr="0046780C" w:rsidRDefault="002109C4" w:rsidP="002109C4">
      <w:pPr>
        <w:jc w:val="both"/>
        <w:rPr>
          <w:sz w:val="28"/>
          <w:szCs w:val="28"/>
        </w:rPr>
      </w:pPr>
      <w:r w:rsidRPr="0046780C">
        <w:rPr>
          <w:color w:val="000000"/>
          <w:sz w:val="28"/>
          <w:szCs w:val="28"/>
        </w:rPr>
        <w:t xml:space="preserve">Уникальность </w:t>
      </w:r>
      <w:r w:rsidRPr="0046780C">
        <w:rPr>
          <w:i/>
          <w:color w:val="000000"/>
          <w:sz w:val="28"/>
          <w:szCs w:val="28"/>
        </w:rPr>
        <w:t>речевого развития</w:t>
      </w:r>
      <w:r w:rsidRPr="0046780C">
        <w:rPr>
          <w:color w:val="000000"/>
          <w:sz w:val="28"/>
          <w:szCs w:val="28"/>
        </w:rPr>
        <w:t xml:space="preserve"> детей в этом возрасте состоит в том, что в этот период ребенок обладает повышенной чувствительностью к языку, его звуковой и смысловой стороне. В младшем дошкольном возрасте осуществляется переход от исключительного господства ситуативной (понятной только в конкретной обстановке) речи к использованию и ситуативной, и контекстной (свободной от наглядной ситуации) речи.  </w:t>
      </w:r>
      <w:proofErr w:type="gramStart"/>
      <w:r w:rsidRPr="0046780C">
        <w:rPr>
          <w:color w:val="000000"/>
          <w:sz w:val="28"/>
          <w:szCs w:val="28"/>
        </w:rPr>
        <w:t>Овладение  родным</w:t>
      </w:r>
      <w:proofErr w:type="gramEnd"/>
      <w:r w:rsidRPr="0046780C">
        <w:rPr>
          <w:color w:val="000000"/>
          <w:sz w:val="28"/>
          <w:szCs w:val="28"/>
        </w:rPr>
        <w:t xml:space="preserve">  языком  характеризуется  использованием  основных  грамматических  категорий  (согласование,  употребление  их  по  числу, времени  и  т.д.,  хотя  отдельные  ошибки  допускаются)  и  словаря  разговорной  речи.  </w:t>
      </w:r>
      <w:proofErr w:type="gramStart"/>
      <w:r w:rsidRPr="0046780C">
        <w:rPr>
          <w:color w:val="000000"/>
          <w:sz w:val="28"/>
          <w:szCs w:val="28"/>
        </w:rPr>
        <w:t>Возможны  дефекты</w:t>
      </w:r>
      <w:proofErr w:type="gramEnd"/>
      <w:r w:rsidRPr="0046780C">
        <w:rPr>
          <w:color w:val="000000"/>
          <w:sz w:val="28"/>
          <w:szCs w:val="28"/>
        </w:rPr>
        <w:t xml:space="preserve">  звукопроизношения.</w:t>
      </w:r>
    </w:p>
    <w:p w:rsidR="002109C4" w:rsidRPr="0046780C" w:rsidRDefault="002109C4" w:rsidP="002109C4">
      <w:pPr>
        <w:jc w:val="both"/>
        <w:rPr>
          <w:color w:val="000000"/>
          <w:sz w:val="28"/>
          <w:szCs w:val="28"/>
        </w:rPr>
      </w:pPr>
      <w:r w:rsidRPr="0046780C">
        <w:rPr>
          <w:color w:val="000000"/>
          <w:sz w:val="28"/>
          <w:szCs w:val="28"/>
        </w:rPr>
        <w:t xml:space="preserve">В развитии </w:t>
      </w:r>
      <w:r w:rsidRPr="0046780C">
        <w:rPr>
          <w:i/>
          <w:color w:val="000000"/>
          <w:sz w:val="28"/>
          <w:szCs w:val="28"/>
        </w:rPr>
        <w:t>познавательной сферы</w:t>
      </w:r>
      <w:r w:rsidRPr="0046780C">
        <w:rPr>
          <w:color w:val="000000"/>
          <w:sz w:val="28"/>
          <w:szCs w:val="28"/>
        </w:rPr>
        <w:t xml:space="preserve"> расширяются и качественно изменяются способы и средства ориентировки ребенка в окружающей обстановке.  </w:t>
      </w:r>
      <w:proofErr w:type="gramStart"/>
      <w:r w:rsidRPr="0046780C">
        <w:rPr>
          <w:color w:val="000000"/>
          <w:sz w:val="28"/>
          <w:szCs w:val="28"/>
        </w:rPr>
        <w:t>Ребенок  активно</w:t>
      </w:r>
      <w:proofErr w:type="gramEnd"/>
      <w:r w:rsidRPr="0046780C">
        <w:rPr>
          <w:color w:val="000000"/>
          <w:sz w:val="28"/>
          <w:szCs w:val="28"/>
        </w:rPr>
        <w:t xml:space="preserve"> использует  по  назначению  некоторые  бытовые  предметы, игрушки, предметы-заместители   и  словесные  обозначения  объектов  в  быту,  игре, общении.  </w:t>
      </w:r>
      <w:proofErr w:type="gramStart"/>
      <w:r w:rsidRPr="0046780C">
        <w:rPr>
          <w:color w:val="000000"/>
          <w:sz w:val="28"/>
          <w:szCs w:val="28"/>
        </w:rPr>
        <w:t>Формируются  качественно</w:t>
      </w:r>
      <w:proofErr w:type="gramEnd"/>
      <w:r w:rsidRPr="0046780C">
        <w:rPr>
          <w:color w:val="000000"/>
          <w:sz w:val="28"/>
          <w:szCs w:val="28"/>
        </w:rPr>
        <w:t xml:space="preserve">  новые  свойства  сенсорных  процессов:  ощущение  и  восприятие.  </w:t>
      </w:r>
      <w:proofErr w:type="gramStart"/>
      <w:r w:rsidRPr="0046780C">
        <w:rPr>
          <w:color w:val="000000"/>
          <w:sz w:val="28"/>
          <w:szCs w:val="28"/>
        </w:rPr>
        <w:t>В  практической</w:t>
      </w:r>
      <w:proofErr w:type="gramEnd"/>
      <w:r w:rsidRPr="0046780C">
        <w:rPr>
          <w:color w:val="000000"/>
          <w:sz w:val="28"/>
          <w:szCs w:val="28"/>
        </w:rPr>
        <w:t xml:space="preserve">  деятельности  ребенок  учитывает  свойства  предметов  и  их  назначение:  знает  название  3-4  цветов  и  2-3  форм;  может  выбрать  из  3-х  предметов  разных  по  величине  «самый  большой».  </w:t>
      </w:r>
      <w:proofErr w:type="gramStart"/>
      <w:r w:rsidRPr="0046780C">
        <w:rPr>
          <w:color w:val="000000"/>
          <w:sz w:val="28"/>
          <w:szCs w:val="28"/>
        </w:rPr>
        <w:t>Рассматривая  новые</w:t>
      </w:r>
      <w:proofErr w:type="gramEnd"/>
      <w:r w:rsidRPr="0046780C">
        <w:rPr>
          <w:color w:val="000000"/>
          <w:sz w:val="28"/>
          <w:szCs w:val="28"/>
        </w:rPr>
        <w:t xml:space="preserve">  предметы (растения,  камни  и  т.п.)  ребенок </w:t>
      </w:r>
      <w:proofErr w:type="gramStart"/>
      <w:r w:rsidRPr="0046780C">
        <w:rPr>
          <w:color w:val="000000"/>
          <w:sz w:val="28"/>
          <w:szCs w:val="28"/>
        </w:rPr>
        <w:t>не  ограничивается</w:t>
      </w:r>
      <w:proofErr w:type="gramEnd"/>
      <w:r w:rsidRPr="0046780C">
        <w:rPr>
          <w:color w:val="000000"/>
          <w:sz w:val="28"/>
          <w:szCs w:val="28"/>
        </w:rPr>
        <w:t xml:space="preserve">  простым  зрительным  ознакомлением,  а  переходит  к  осязательному,  слуховому  и  обонятельному  восприятию.  </w:t>
      </w:r>
      <w:proofErr w:type="gramStart"/>
      <w:r w:rsidRPr="0046780C">
        <w:rPr>
          <w:color w:val="000000"/>
          <w:sz w:val="28"/>
          <w:szCs w:val="28"/>
        </w:rPr>
        <w:t>Важную  роль</w:t>
      </w:r>
      <w:proofErr w:type="gramEnd"/>
      <w:r w:rsidRPr="0046780C">
        <w:rPr>
          <w:color w:val="000000"/>
          <w:sz w:val="28"/>
          <w:szCs w:val="28"/>
        </w:rPr>
        <w:t xml:space="preserve">  начинают  играть  образы  памяти.  </w:t>
      </w:r>
      <w:proofErr w:type="gramStart"/>
      <w:r w:rsidRPr="0046780C">
        <w:rPr>
          <w:color w:val="000000"/>
          <w:sz w:val="28"/>
          <w:szCs w:val="28"/>
        </w:rPr>
        <w:t>Память  и</w:t>
      </w:r>
      <w:proofErr w:type="gramEnd"/>
      <w:r w:rsidRPr="0046780C">
        <w:rPr>
          <w:color w:val="000000"/>
          <w:sz w:val="28"/>
          <w:szCs w:val="28"/>
        </w:rPr>
        <w:t xml:space="preserve">  внимание  ребенка  носит  непроизвольный,  пассивный   характер.  </w:t>
      </w:r>
      <w:proofErr w:type="gramStart"/>
      <w:r w:rsidRPr="0046780C">
        <w:rPr>
          <w:color w:val="000000"/>
          <w:sz w:val="28"/>
          <w:szCs w:val="28"/>
        </w:rPr>
        <w:t>По  просьбе</w:t>
      </w:r>
      <w:proofErr w:type="gramEnd"/>
      <w:r w:rsidRPr="0046780C">
        <w:rPr>
          <w:color w:val="000000"/>
          <w:sz w:val="28"/>
          <w:szCs w:val="28"/>
        </w:rPr>
        <w:t xml:space="preserve">  взрослого  ребенок  может  запомнить  не  менее  2-3 слов  и  5-6  названий  предметов.  </w:t>
      </w:r>
      <w:proofErr w:type="gramStart"/>
      <w:r w:rsidRPr="0046780C">
        <w:rPr>
          <w:color w:val="000000"/>
          <w:sz w:val="28"/>
          <w:szCs w:val="28"/>
        </w:rPr>
        <w:t>К  4</w:t>
      </w:r>
      <w:proofErr w:type="gramEnd"/>
      <w:r w:rsidRPr="0046780C">
        <w:rPr>
          <w:color w:val="000000"/>
          <w:sz w:val="28"/>
          <w:szCs w:val="28"/>
        </w:rPr>
        <w:t xml:space="preserve">-м  </w:t>
      </w:r>
      <w:r w:rsidRPr="0046780C">
        <w:rPr>
          <w:color w:val="000000"/>
          <w:sz w:val="28"/>
          <w:szCs w:val="28"/>
        </w:rPr>
        <w:lastRenderedPageBreak/>
        <w:t xml:space="preserve">годам  способен  запомнить  значительные  отрывки  из  любимых  произведений..  </w:t>
      </w:r>
      <w:proofErr w:type="gramStart"/>
      <w:r w:rsidRPr="0046780C">
        <w:rPr>
          <w:color w:val="000000"/>
          <w:sz w:val="28"/>
          <w:szCs w:val="28"/>
        </w:rPr>
        <w:t>Рассматривая  объекты</w:t>
      </w:r>
      <w:proofErr w:type="gramEnd"/>
      <w:r w:rsidRPr="0046780C">
        <w:rPr>
          <w:color w:val="000000"/>
          <w:sz w:val="28"/>
          <w:szCs w:val="28"/>
        </w:rPr>
        <w:t xml:space="preserve">,  ребенок  выделяет  один,  наиболее  яркий  признак  предмета,  и  ориентируясь  на  него,  оценивает  предмет  в  целом.  </w:t>
      </w:r>
      <w:proofErr w:type="gramStart"/>
      <w:r w:rsidRPr="0046780C">
        <w:rPr>
          <w:color w:val="000000"/>
          <w:sz w:val="28"/>
          <w:szCs w:val="28"/>
        </w:rPr>
        <w:t>Его  интересуют</w:t>
      </w:r>
      <w:proofErr w:type="gramEnd"/>
      <w:r w:rsidRPr="0046780C">
        <w:rPr>
          <w:color w:val="000000"/>
          <w:sz w:val="28"/>
          <w:szCs w:val="28"/>
        </w:rPr>
        <w:t xml:space="preserve">  результаты  действия,  а  сам  процесс  достижения  еще не  умеет  прослеживать.</w:t>
      </w:r>
    </w:p>
    <w:p w:rsidR="002109C4" w:rsidRPr="0046780C" w:rsidRDefault="002109C4" w:rsidP="002109C4">
      <w:pPr>
        <w:jc w:val="both"/>
        <w:rPr>
          <w:sz w:val="28"/>
          <w:szCs w:val="28"/>
        </w:rPr>
      </w:pPr>
      <w:r w:rsidRPr="0046780C">
        <w:rPr>
          <w:i/>
          <w:color w:val="000000"/>
          <w:sz w:val="28"/>
          <w:szCs w:val="28"/>
        </w:rPr>
        <w:t>Конструктивная   деятельность</w:t>
      </w:r>
      <w:r w:rsidRPr="0046780C">
        <w:rPr>
          <w:color w:val="000000"/>
          <w:sz w:val="28"/>
          <w:szCs w:val="28"/>
        </w:rPr>
        <w:t xml:space="preserve">   </w:t>
      </w:r>
      <w:proofErr w:type="gramStart"/>
      <w:r w:rsidRPr="0046780C">
        <w:rPr>
          <w:color w:val="000000"/>
          <w:sz w:val="28"/>
          <w:szCs w:val="28"/>
        </w:rPr>
        <w:t>в  3</w:t>
      </w:r>
      <w:proofErr w:type="gramEnd"/>
      <w:r w:rsidRPr="0046780C">
        <w:rPr>
          <w:color w:val="000000"/>
          <w:sz w:val="28"/>
          <w:szCs w:val="28"/>
        </w:rPr>
        <w:t xml:space="preserve">-4  года  ограничивается  возведением  несложных  построек  по  образцу   (из  2-3 частей)  и  по  замыслу.  </w:t>
      </w:r>
      <w:proofErr w:type="gramStart"/>
      <w:r w:rsidRPr="0046780C">
        <w:rPr>
          <w:color w:val="000000"/>
          <w:sz w:val="28"/>
          <w:szCs w:val="28"/>
        </w:rPr>
        <w:t>Ребенок  может</w:t>
      </w:r>
      <w:proofErr w:type="gramEnd"/>
      <w:r w:rsidRPr="0046780C">
        <w:rPr>
          <w:color w:val="000000"/>
          <w:sz w:val="28"/>
          <w:szCs w:val="28"/>
        </w:rPr>
        <w:t xml:space="preserve">  заниматься,  не  отрываясь,  увлекательным  для  него  деятельностью  в  течение  5  минут.  </w:t>
      </w:r>
    </w:p>
    <w:p w:rsidR="002109C4" w:rsidRPr="0046780C" w:rsidRDefault="002109C4" w:rsidP="002109C4">
      <w:pPr>
        <w:jc w:val="both"/>
        <w:rPr>
          <w:sz w:val="28"/>
          <w:szCs w:val="28"/>
        </w:rPr>
      </w:pPr>
      <w:r w:rsidRPr="0046780C">
        <w:rPr>
          <w:sz w:val="28"/>
          <w:szCs w:val="28"/>
        </w:rPr>
        <w:t>Художественно-</w:t>
      </w:r>
      <w:proofErr w:type="gramStart"/>
      <w:r w:rsidRPr="0046780C">
        <w:rPr>
          <w:sz w:val="28"/>
          <w:szCs w:val="28"/>
        </w:rPr>
        <w:t>эстетическое  развитие</w:t>
      </w:r>
      <w:proofErr w:type="gramEnd"/>
      <w:r w:rsidRPr="0046780C">
        <w:rPr>
          <w:sz w:val="28"/>
          <w:szCs w:val="28"/>
        </w:rPr>
        <w:t xml:space="preserve"> </w:t>
      </w:r>
    </w:p>
    <w:p w:rsidR="002109C4" w:rsidRPr="0046780C" w:rsidRDefault="002109C4" w:rsidP="002109C4">
      <w:pPr>
        <w:jc w:val="both"/>
        <w:rPr>
          <w:sz w:val="28"/>
          <w:szCs w:val="28"/>
        </w:rPr>
      </w:pPr>
      <w:r w:rsidRPr="0046780C">
        <w:rPr>
          <w:sz w:val="28"/>
          <w:szCs w:val="28"/>
        </w:rPr>
        <w:t xml:space="preserve">          </w:t>
      </w:r>
      <w:proofErr w:type="gramStart"/>
      <w:r w:rsidRPr="0046780C">
        <w:rPr>
          <w:sz w:val="28"/>
          <w:szCs w:val="28"/>
        </w:rPr>
        <w:t>Ребенок  с</w:t>
      </w:r>
      <w:proofErr w:type="gramEnd"/>
      <w:r w:rsidRPr="0046780C">
        <w:rPr>
          <w:sz w:val="28"/>
          <w:szCs w:val="28"/>
        </w:rPr>
        <w:t xml:space="preserve">  удовольствием  знакомится  с элементарными  средствами  выразительности   (цвет,  звук, форма, движения, жесты),  проявляется  интерес  к  произведениям  народного  и  классического  искусства,  к  литературе  (стихи,  песенки,  </w:t>
      </w:r>
      <w:proofErr w:type="spellStart"/>
      <w:r w:rsidRPr="0046780C">
        <w:rPr>
          <w:sz w:val="28"/>
          <w:szCs w:val="28"/>
        </w:rPr>
        <w:t>потешки</w:t>
      </w:r>
      <w:proofErr w:type="spellEnd"/>
      <w:r w:rsidRPr="0046780C">
        <w:rPr>
          <w:sz w:val="28"/>
          <w:szCs w:val="28"/>
        </w:rPr>
        <w:t>),  к  исполнению  и  слушанию  музыкальных произведений.</w:t>
      </w:r>
    </w:p>
    <w:p w:rsidR="002109C4" w:rsidRPr="0046780C" w:rsidRDefault="002109C4" w:rsidP="002109C4">
      <w:pPr>
        <w:jc w:val="both"/>
        <w:rPr>
          <w:sz w:val="28"/>
          <w:szCs w:val="28"/>
        </w:rPr>
      </w:pPr>
      <w:proofErr w:type="gramStart"/>
      <w:r w:rsidRPr="0046780C">
        <w:rPr>
          <w:i/>
          <w:sz w:val="28"/>
          <w:szCs w:val="28"/>
        </w:rPr>
        <w:t>Изобразительная  деятельность</w:t>
      </w:r>
      <w:proofErr w:type="gramEnd"/>
      <w:r w:rsidRPr="0046780C">
        <w:rPr>
          <w:sz w:val="28"/>
          <w:szCs w:val="28"/>
        </w:rPr>
        <w:t xml:space="preserve">  ребенка  зависит  от  его  представлений  о  предмете.  </w:t>
      </w:r>
      <w:proofErr w:type="gramStart"/>
      <w:r w:rsidRPr="0046780C">
        <w:rPr>
          <w:sz w:val="28"/>
          <w:szCs w:val="28"/>
        </w:rPr>
        <w:t>В  3</w:t>
      </w:r>
      <w:proofErr w:type="gramEnd"/>
      <w:r w:rsidRPr="0046780C">
        <w:rPr>
          <w:sz w:val="28"/>
          <w:szCs w:val="28"/>
        </w:rPr>
        <w:t xml:space="preserve">-4  года  они  только  начинают  формироваться.  </w:t>
      </w:r>
      <w:proofErr w:type="gramStart"/>
      <w:r w:rsidRPr="0046780C">
        <w:rPr>
          <w:sz w:val="28"/>
          <w:szCs w:val="28"/>
        </w:rPr>
        <w:t>Графические  образы</w:t>
      </w:r>
      <w:proofErr w:type="gramEnd"/>
      <w:r w:rsidRPr="0046780C">
        <w:rPr>
          <w:sz w:val="28"/>
          <w:szCs w:val="28"/>
        </w:rPr>
        <w:t xml:space="preserve">  бедны,  предметны,  схематичны.  </w:t>
      </w:r>
      <w:proofErr w:type="gramStart"/>
      <w:r w:rsidRPr="0046780C">
        <w:rPr>
          <w:sz w:val="28"/>
          <w:szCs w:val="28"/>
        </w:rPr>
        <w:t>У  одних</w:t>
      </w:r>
      <w:proofErr w:type="gramEnd"/>
      <w:r w:rsidRPr="0046780C">
        <w:rPr>
          <w:sz w:val="28"/>
          <w:szCs w:val="28"/>
        </w:rPr>
        <w:t xml:space="preserve">  дошкольников  в  изображении  отсутствуют  детали,  у  других  рисунки  могут  быть  более  детализированы.  </w:t>
      </w:r>
      <w:proofErr w:type="gramStart"/>
      <w:r w:rsidRPr="0046780C">
        <w:rPr>
          <w:sz w:val="28"/>
          <w:szCs w:val="28"/>
        </w:rPr>
        <w:t>Замысел  меняется</w:t>
      </w:r>
      <w:proofErr w:type="gramEnd"/>
      <w:r w:rsidRPr="0046780C">
        <w:rPr>
          <w:sz w:val="28"/>
          <w:szCs w:val="28"/>
        </w:rPr>
        <w:t xml:space="preserve">  по  ходу  изображения.  </w:t>
      </w:r>
      <w:proofErr w:type="gramStart"/>
      <w:r w:rsidRPr="0046780C">
        <w:rPr>
          <w:sz w:val="28"/>
          <w:szCs w:val="28"/>
        </w:rPr>
        <w:t>Дети  уже</w:t>
      </w:r>
      <w:proofErr w:type="gramEnd"/>
      <w:r w:rsidRPr="0046780C">
        <w:rPr>
          <w:sz w:val="28"/>
          <w:szCs w:val="28"/>
        </w:rPr>
        <w:t xml:space="preserve">  могут  использовать  цвет.  </w:t>
      </w:r>
      <w:proofErr w:type="gramStart"/>
      <w:r w:rsidRPr="0046780C">
        <w:rPr>
          <w:sz w:val="28"/>
          <w:szCs w:val="28"/>
        </w:rPr>
        <w:t>Большое  значение</w:t>
      </w:r>
      <w:proofErr w:type="gramEnd"/>
      <w:r w:rsidRPr="0046780C">
        <w:rPr>
          <w:sz w:val="28"/>
          <w:szCs w:val="28"/>
        </w:rPr>
        <w:t xml:space="preserve"> для развития  моторики  в  этом  возрасте  имеет  </w:t>
      </w:r>
      <w:r w:rsidRPr="0046780C">
        <w:rPr>
          <w:i/>
          <w:sz w:val="28"/>
          <w:szCs w:val="28"/>
        </w:rPr>
        <w:t>лепка</w:t>
      </w:r>
      <w:r w:rsidRPr="0046780C">
        <w:rPr>
          <w:sz w:val="28"/>
          <w:szCs w:val="28"/>
        </w:rPr>
        <w:t xml:space="preserve">.  </w:t>
      </w:r>
      <w:proofErr w:type="gramStart"/>
      <w:r w:rsidRPr="0046780C">
        <w:rPr>
          <w:sz w:val="28"/>
          <w:szCs w:val="28"/>
        </w:rPr>
        <w:t>Ребенок  может</w:t>
      </w:r>
      <w:proofErr w:type="gramEnd"/>
      <w:r w:rsidRPr="0046780C">
        <w:rPr>
          <w:sz w:val="28"/>
          <w:szCs w:val="28"/>
        </w:rPr>
        <w:t xml:space="preserve">  вылепить  под  руководством  взрослого  простые  предметы.  </w:t>
      </w:r>
      <w:proofErr w:type="gramStart"/>
      <w:r w:rsidRPr="0046780C">
        <w:rPr>
          <w:sz w:val="28"/>
          <w:szCs w:val="28"/>
        </w:rPr>
        <w:t>В  3</w:t>
      </w:r>
      <w:proofErr w:type="gramEnd"/>
      <w:r w:rsidRPr="0046780C">
        <w:rPr>
          <w:sz w:val="28"/>
          <w:szCs w:val="28"/>
        </w:rPr>
        <w:t xml:space="preserve">-4 года  из-за  недостаточного  развития  мелких  мышц  руки,  дети  не  работают  с  ножницами,  </w:t>
      </w:r>
      <w:proofErr w:type="spellStart"/>
      <w:r w:rsidRPr="0046780C">
        <w:rPr>
          <w:sz w:val="28"/>
          <w:szCs w:val="28"/>
        </w:rPr>
        <w:t>апплицируют</w:t>
      </w:r>
      <w:proofErr w:type="spellEnd"/>
      <w:r w:rsidRPr="0046780C">
        <w:rPr>
          <w:sz w:val="28"/>
          <w:szCs w:val="28"/>
        </w:rPr>
        <w:t xml:space="preserve">  из  готовых геометрических  фигур.  </w:t>
      </w:r>
      <w:proofErr w:type="gramStart"/>
      <w:r w:rsidRPr="0046780C">
        <w:rPr>
          <w:sz w:val="28"/>
          <w:szCs w:val="28"/>
        </w:rPr>
        <w:t>Ребенок  способен</w:t>
      </w:r>
      <w:proofErr w:type="gramEnd"/>
      <w:r w:rsidRPr="0046780C">
        <w:rPr>
          <w:sz w:val="28"/>
          <w:szCs w:val="28"/>
        </w:rPr>
        <w:t xml:space="preserve">  выкладывать  и  наклеивать  элементы  декоративного  узора  и  предметного  схематичного  изображения  из  2-4  основных  частей.</w:t>
      </w:r>
    </w:p>
    <w:p w:rsidR="002109C4" w:rsidRPr="0046780C" w:rsidRDefault="002109C4" w:rsidP="002109C4">
      <w:pPr>
        <w:jc w:val="both"/>
        <w:rPr>
          <w:sz w:val="28"/>
          <w:szCs w:val="28"/>
        </w:rPr>
      </w:pPr>
      <w:proofErr w:type="gramStart"/>
      <w:r w:rsidRPr="0046780C">
        <w:rPr>
          <w:sz w:val="28"/>
          <w:szCs w:val="28"/>
        </w:rPr>
        <w:t xml:space="preserve">В  </w:t>
      </w:r>
      <w:r w:rsidRPr="0046780C">
        <w:rPr>
          <w:i/>
          <w:sz w:val="28"/>
          <w:szCs w:val="28"/>
        </w:rPr>
        <w:t>музыкально</w:t>
      </w:r>
      <w:proofErr w:type="gramEnd"/>
      <w:r w:rsidRPr="0046780C">
        <w:rPr>
          <w:i/>
          <w:sz w:val="28"/>
          <w:szCs w:val="28"/>
        </w:rPr>
        <w:t>-ритмической  деятельности</w:t>
      </w:r>
      <w:r w:rsidRPr="0046780C">
        <w:rPr>
          <w:sz w:val="28"/>
          <w:szCs w:val="28"/>
        </w:rPr>
        <w:t xml:space="preserve">  ребенок   3-4  лет  испытывает  желание  слушать  музыку и  производить  естественные  движения под  звучащую музыку.  </w:t>
      </w:r>
      <w:proofErr w:type="gramStart"/>
      <w:r w:rsidRPr="0046780C">
        <w:rPr>
          <w:sz w:val="28"/>
          <w:szCs w:val="28"/>
        </w:rPr>
        <w:t>К  4</w:t>
      </w:r>
      <w:proofErr w:type="gramEnd"/>
      <w:r w:rsidRPr="0046780C">
        <w:rPr>
          <w:sz w:val="28"/>
          <w:szCs w:val="28"/>
        </w:rPr>
        <w:t xml:space="preserve">  годам  овладевает элементарными  певческими  навыками  несложных  музыкальных  произведений. </w:t>
      </w:r>
      <w:proofErr w:type="gramStart"/>
      <w:r w:rsidRPr="0046780C">
        <w:rPr>
          <w:sz w:val="28"/>
          <w:szCs w:val="28"/>
        </w:rPr>
        <w:t>Ребенок  хорошо</w:t>
      </w:r>
      <w:proofErr w:type="gramEnd"/>
      <w:r w:rsidRPr="0046780C">
        <w:rPr>
          <w:sz w:val="28"/>
          <w:szCs w:val="28"/>
        </w:rPr>
        <w:t xml:space="preserve">  перевоплощается  в  образ  зайчика,  медведя, лисы,  петушка  и  т.п.  </w:t>
      </w:r>
      <w:proofErr w:type="gramStart"/>
      <w:r w:rsidRPr="0046780C">
        <w:rPr>
          <w:sz w:val="28"/>
          <w:szCs w:val="28"/>
        </w:rPr>
        <w:t>в  движениях</w:t>
      </w:r>
      <w:proofErr w:type="gramEnd"/>
      <w:r w:rsidRPr="0046780C">
        <w:rPr>
          <w:sz w:val="28"/>
          <w:szCs w:val="28"/>
        </w:rPr>
        <w:t xml:space="preserve">,  особенно  под  плясовую  мелодию.  </w:t>
      </w:r>
      <w:proofErr w:type="gramStart"/>
      <w:r w:rsidRPr="0046780C">
        <w:rPr>
          <w:sz w:val="28"/>
          <w:szCs w:val="28"/>
        </w:rPr>
        <w:t>Приобретает  элементарные</w:t>
      </w:r>
      <w:proofErr w:type="gramEnd"/>
      <w:r w:rsidRPr="0046780C">
        <w:rPr>
          <w:sz w:val="28"/>
          <w:szCs w:val="28"/>
        </w:rPr>
        <w:t xml:space="preserve">  навыки  </w:t>
      </w:r>
      <w:proofErr w:type="spellStart"/>
      <w:r w:rsidRPr="0046780C">
        <w:rPr>
          <w:sz w:val="28"/>
          <w:szCs w:val="28"/>
        </w:rPr>
        <w:t>подыгрывания</w:t>
      </w:r>
      <w:proofErr w:type="spellEnd"/>
      <w:r w:rsidRPr="0046780C">
        <w:rPr>
          <w:sz w:val="28"/>
          <w:szCs w:val="28"/>
        </w:rPr>
        <w:t xml:space="preserve">  на  детских  ударных  музыкальных  инструментах  (барабан,  металлофон).  Закладываются  основы  для  развития  му</w:t>
      </w:r>
      <w:r>
        <w:rPr>
          <w:sz w:val="28"/>
          <w:szCs w:val="28"/>
        </w:rPr>
        <w:t xml:space="preserve">зыкально-ритмических </w:t>
      </w:r>
      <w:r w:rsidRPr="0046780C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художественных  способностей</w:t>
      </w:r>
      <w:r w:rsidRPr="0046780C"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Планируемые резул</w:t>
      </w:r>
      <w:r w:rsidRPr="0046780C">
        <w:rPr>
          <w:b/>
          <w:sz w:val="28"/>
          <w:szCs w:val="28"/>
        </w:rPr>
        <w:t>ьтаты усвоения программы.</w:t>
      </w:r>
    </w:p>
    <w:p w:rsidR="002109C4" w:rsidRPr="0046780C" w:rsidRDefault="002109C4" w:rsidP="002109C4">
      <w:pPr>
        <w:pStyle w:val="body"/>
        <w:spacing w:before="0" w:beforeAutospacing="0" w:after="0" w:afterAutospacing="0"/>
        <w:ind w:left="-142"/>
        <w:rPr>
          <w:b/>
          <w:sz w:val="28"/>
          <w:szCs w:val="28"/>
        </w:rPr>
      </w:pPr>
    </w:p>
    <w:p w:rsidR="002109C4" w:rsidRPr="0046780C" w:rsidRDefault="002109C4" w:rsidP="002109C4">
      <w:pPr>
        <w:jc w:val="both"/>
        <w:rPr>
          <w:sz w:val="28"/>
          <w:szCs w:val="28"/>
        </w:rPr>
      </w:pPr>
      <w:r w:rsidRPr="0046780C">
        <w:rPr>
          <w:sz w:val="28"/>
          <w:szCs w:val="28"/>
        </w:rPr>
        <w:t xml:space="preserve">     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</w:t>
      </w:r>
    </w:p>
    <w:p w:rsidR="002109C4" w:rsidRPr="0046780C" w:rsidRDefault="002109C4" w:rsidP="002109C4">
      <w:pPr>
        <w:jc w:val="both"/>
        <w:rPr>
          <w:sz w:val="28"/>
          <w:szCs w:val="28"/>
        </w:rPr>
      </w:pPr>
      <w:r w:rsidRPr="0046780C">
        <w:rPr>
          <w:sz w:val="28"/>
          <w:szCs w:val="28"/>
        </w:rPr>
        <w:t xml:space="preserve">     К целевым ориентирам дошкольного образования относятся следующие социально-нормативные возрастные характеристик</w:t>
      </w:r>
      <w:r>
        <w:rPr>
          <w:sz w:val="28"/>
          <w:szCs w:val="28"/>
        </w:rPr>
        <w:t>и возможных достижений ребенка:</w:t>
      </w:r>
    </w:p>
    <w:p w:rsidR="002109C4" w:rsidRPr="0046780C" w:rsidRDefault="002109C4" w:rsidP="002109C4">
      <w:pPr>
        <w:rPr>
          <w:b/>
          <w:i/>
          <w:sz w:val="28"/>
          <w:szCs w:val="28"/>
        </w:rPr>
      </w:pPr>
      <w:r w:rsidRPr="0046780C">
        <w:rPr>
          <w:b/>
          <w:i/>
          <w:sz w:val="28"/>
          <w:szCs w:val="28"/>
        </w:rPr>
        <w:t>Целевые ориентиры</w:t>
      </w:r>
      <w:r>
        <w:rPr>
          <w:b/>
          <w:i/>
          <w:sz w:val="28"/>
          <w:szCs w:val="28"/>
        </w:rPr>
        <w:t xml:space="preserve"> образования в раннем возрасте:</w:t>
      </w:r>
    </w:p>
    <w:p w:rsidR="002109C4" w:rsidRPr="0046780C" w:rsidRDefault="002109C4" w:rsidP="002109C4">
      <w:pPr>
        <w:numPr>
          <w:ilvl w:val="0"/>
          <w:numId w:val="8"/>
        </w:numPr>
        <w:rPr>
          <w:sz w:val="28"/>
          <w:szCs w:val="28"/>
        </w:rPr>
      </w:pPr>
      <w:r w:rsidRPr="0046780C">
        <w:rPr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2109C4" w:rsidRPr="0046780C" w:rsidRDefault="002109C4" w:rsidP="002109C4">
      <w:pPr>
        <w:numPr>
          <w:ilvl w:val="0"/>
          <w:numId w:val="8"/>
        </w:numPr>
        <w:rPr>
          <w:sz w:val="28"/>
          <w:szCs w:val="28"/>
        </w:rPr>
      </w:pPr>
      <w:r w:rsidRPr="0046780C">
        <w:rPr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2109C4" w:rsidRPr="0046780C" w:rsidRDefault="002109C4" w:rsidP="002109C4">
      <w:pPr>
        <w:numPr>
          <w:ilvl w:val="0"/>
          <w:numId w:val="8"/>
        </w:numPr>
        <w:rPr>
          <w:sz w:val="28"/>
          <w:szCs w:val="28"/>
        </w:rPr>
      </w:pPr>
      <w:r w:rsidRPr="0046780C">
        <w:rPr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2109C4" w:rsidRPr="0046780C" w:rsidRDefault="002109C4" w:rsidP="002109C4">
      <w:pPr>
        <w:numPr>
          <w:ilvl w:val="0"/>
          <w:numId w:val="8"/>
        </w:numPr>
        <w:rPr>
          <w:sz w:val="28"/>
          <w:szCs w:val="28"/>
        </w:rPr>
      </w:pPr>
      <w:r w:rsidRPr="0046780C">
        <w:rPr>
          <w:sz w:val="28"/>
          <w:szCs w:val="28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2109C4" w:rsidRPr="0046780C" w:rsidRDefault="002109C4" w:rsidP="002109C4">
      <w:pPr>
        <w:numPr>
          <w:ilvl w:val="0"/>
          <w:numId w:val="8"/>
        </w:numPr>
        <w:rPr>
          <w:sz w:val="28"/>
          <w:szCs w:val="28"/>
        </w:rPr>
      </w:pPr>
      <w:r w:rsidRPr="0046780C">
        <w:rPr>
          <w:sz w:val="28"/>
          <w:szCs w:val="28"/>
        </w:rPr>
        <w:t>проявляет интерес к сверстникам; наблюдает за их действиями и подражает им;</w:t>
      </w:r>
    </w:p>
    <w:p w:rsidR="002109C4" w:rsidRPr="0046780C" w:rsidRDefault="002109C4" w:rsidP="002109C4">
      <w:pPr>
        <w:numPr>
          <w:ilvl w:val="0"/>
          <w:numId w:val="8"/>
        </w:numPr>
        <w:rPr>
          <w:sz w:val="28"/>
          <w:szCs w:val="28"/>
        </w:rPr>
      </w:pPr>
      <w:r w:rsidRPr="0046780C">
        <w:rPr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2109C4" w:rsidRPr="0046780C" w:rsidRDefault="002109C4" w:rsidP="002109C4">
      <w:pPr>
        <w:numPr>
          <w:ilvl w:val="0"/>
          <w:numId w:val="8"/>
        </w:numPr>
        <w:rPr>
          <w:sz w:val="28"/>
          <w:szCs w:val="28"/>
        </w:rPr>
      </w:pPr>
      <w:r w:rsidRPr="0046780C">
        <w:rPr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2109C4" w:rsidRPr="0046780C" w:rsidRDefault="002109C4" w:rsidP="002109C4">
      <w:pPr>
        <w:rPr>
          <w:b/>
          <w:i/>
          <w:sz w:val="28"/>
          <w:szCs w:val="28"/>
        </w:rPr>
      </w:pPr>
      <w:r w:rsidRPr="0046780C">
        <w:rPr>
          <w:b/>
          <w:i/>
          <w:sz w:val="28"/>
          <w:szCs w:val="28"/>
        </w:rPr>
        <w:t>Целевые ориентиры на этапе заве</w:t>
      </w:r>
      <w:r>
        <w:rPr>
          <w:b/>
          <w:i/>
          <w:sz w:val="28"/>
          <w:szCs w:val="28"/>
        </w:rPr>
        <w:t>ршения дошкольного образования:</w:t>
      </w:r>
    </w:p>
    <w:p w:rsidR="002109C4" w:rsidRPr="0046780C" w:rsidRDefault="002109C4" w:rsidP="002109C4">
      <w:pPr>
        <w:numPr>
          <w:ilvl w:val="0"/>
          <w:numId w:val="9"/>
        </w:numPr>
        <w:rPr>
          <w:sz w:val="28"/>
          <w:szCs w:val="28"/>
        </w:rPr>
      </w:pPr>
      <w:r w:rsidRPr="0046780C">
        <w:rPr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2109C4" w:rsidRPr="0046780C" w:rsidRDefault="002109C4" w:rsidP="002109C4">
      <w:pPr>
        <w:numPr>
          <w:ilvl w:val="0"/>
          <w:numId w:val="9"/>
        </w:numPr>
        <w:rPr>
          <w:sz w:val="28"/>
          <w:szCs w:val="28"/>
        </w:rPr>
      </w:pPr>
      <w:r w:rsidRPr="0046780C">
        <w:rPr>
          <w:sz w:val="28"/>
          <w:szCs w:val="28"/>
        </w:rPr>
        <w:lastRenderedPageBreak/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2109C4" w:rsidRPr="0046780C" w:rsidRDefault="002109C4" w:rsidP="002109C4">
      <w:pPr>
        <w:numPr>
          <w:ilvl w:val="0"/>
          <w:numId w:val="9"/>
        </w:numPr>
        <w:rPr>
          <w:sz w:val="28"/>
          <w:szCs w:val="28"/>
        </w:rPr>
      </w:pPr>
      <w:r w:rsidRPr="0046780C">
        <w:rPr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2109C4" w:rsidRPr="0046780C" w:rsidRDefault="002109C4" w:rsidP="002109C4">
      <w:pPr>
        <w:numPr>
          <w:ilvl w:val="0"/>
          <w:numId w:val="9"/>
        </w:numPr>
        <w:rPr>
          <w:sz w:val="28"/>
          <w:szCs w:val="28"/>
        </w:rPr>
      </w:pPr>
      <w:r w:rsidRPr="0046780C">
        <w:rPr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2109C4" w:rsidRPr="0046780C" w:rsidRDefault="002109C4" w:rsidP="002109C4">
      <w:pPr>
        <w:numPr>
          <w:ilvl w:val="0"/>
          <w:numId w:val="9"/>
        </w:numPr>
        <w:rPr>
          <w:sz w:val="28"/>
          <w:szCs w:val="28"/>
        </w:rPr>
      </w:pPr>
      <w:r w:rsidRPr="0046780C">
        <w:rPr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2109C4" w:rsidRPr="0046780C" w:rsidRDefault="002109C4" w:rsidP="002109C4">
      <w:pPr>
        <w:numPr>
          <w:ilvl w:val="0"/>
          <w:numId w:val="9"/>
        </w:numPr>
        <w:ind w:left="709"/>
        <w:rPr>
          <w:sz w:val="28"/>
          <w:szCs w:val="28"/>
        </w:rPr>
      </w:pPr>
      <w:r w:rsidRPr="0046780C">
        <w:rPr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2109C4" w:rsidRPr="0046780C" w:rsidRDefault="002109C4" w:rsidP="002109C4">
      <w:pPr>
        <w:numPr>
          <w:ilvl w:val="0"/>
          <w:numId w:val="9"/>
        </w:numPr>
        <w:ind w:left="709"/>
        <w:jc w:val="both"/>
        <w:rPr>
          <w:b/>
          <w:sz w:val="28"/>
          <w:szCs w:val="28"/>
        </w:rPr>
      </w:pPr>
      <w:r w:rsidRPr="0046780C">
        <w:rPr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  <w:r w:rsidRPr="0046780C">
        <w:rPr>
          <w:b/>
          <w:sz w:val="28"/>
          <w:szCs w:val="28"/>
        </w:rPr>
        <w:t xml:space="preserve"> </w:t>
      </w:r>
    </w:p>
    <w:p w:rsidR="002109C4" w:rsidRPr="0046780C" w:rsidRDefault="002109C4" w:rsidP="002109C4">
      <w:pPr>
        <w:jc w:val="both"/>
        <w:rPr>
          <w:b/>
          <w:sz w:val="28"/>
          <w:szCs w:val="28"/>
        </w:rPr>
      </w:pPr>
    </w:p>
    <w:p w:rsidR="002109C4" w:rsidRDefault="002109C4" w:rsidP="004642FD">
      <w:pPr>
        <w:spacing w:line="300" w:lineRule="atLeast"/>
        <w:outlineLvl w:val="0"/>
        <w:rPr>
          <w:b/>
          <w:sz w:val="28"/>
          <w:szCs w:val="28"/>
        </w:rPr>
      </w:pPr>
    </w:p>
    <w:p w:rsidR="00F47300" w:rsidRDefault="00F47300" w:rsidP="004642FD">
      <w:pPr>
        <w:spacing w:line="300" w:lineRule="atLeast"/>
        <w:outlineLvl w:val="0"/>
        <w:rPr>
          <w:sz w:val="28"/>
          <w:szCs w:val="28"/>
        </w:rPr>
      </w:pPr>
    </w:p>
    <w:p w:rsidR="002109C4" w:rsidRDefault="002109C4" w:rsidP="004642FD">
      <w:pPr>
        <w:spacing w:line="300" w:lineRule="atLeast"/>
        <w:outlineLvl w:val="0"/>
        <w:rPr>
          <w:sz w:val="28"/>
          <w:szCs w:val="28"/>
        </w:rPr>
      </w:pPr>
    </w:p>
    <w:p w:rsidR="002109C4" w:rsidRDefault="002109C4" w:rsidP="004642FD">
      <w:pPr>
        <w:spacing w:line="300" w:lineRule="atLeast"/>
        <w:outlineLvl w:val="0"/>
        <w:rPr>
          <w:sz w:val="28"/>
          <w:szCs w:val="28"/>
        </w:rPr>
      </w:pPr>
    </w:p>
    <w:p w:rsidR="004642FD" w:rsidRPr="004967C2" w:rsidRDefault="004642FD" w:rsidP="004642FD">
      <w:pPr>
        <w:spacing w:line="300" w:lineRule="atLeast"/>
        <w:jc w:val="center"/>
        <w:outlineLvl w:val="0"/>
        <w:rPr>
          <w:b/>
          <w:sz w:val="32"/>
          <w:szCs w:val="32"/>
        </w:rPr>
      </w:pPr>
      <w:r w:rsidRPr="004967C2">
        <w:rPr>
          <w:b/>
          <w:sz w:val="32"/>
          <w:szCs w:val="32"/>
        </w:rPr>
        <w:lastRenderedPageBreak/>
        <w:t>Перспективное планирование «Познание.</w:t>
      </w:r>
      <w:r w:rsidR="00C531D4" w:rsidRPr="004967C2">
        <w:rPr>
          <w:b/>
          <w:sz w:val="32"/>
          <w:szCs w:val="32"/>
        </w:rPr>
        <w:t xml:space="preserve"> </w:t>
      </w:r>
      <w:r w:rsidRPr="004967C2">
        <w:rPr>
          <w:b/>
          <w:sz w:val="32"/>
          <w:szCs w:val="32"/>
        </w:rPr>
        <w:t>ФЭМП.»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7"/>
        <w:gridCol w:w="4586"/>
        <w:gridCol w:w="4923"/>
        <w:gridCol w:w="3574"/>
      </w:tblGrid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Дата</w:t>
            </w: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Тема, источник</w:t>
            </w: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Цели и задачи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Кол-во</w:t>
            </w: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743ED6" w:rsidP="00106A20">
            <w:pPr>
              <w:spacing w:line="300" w:lineRule="atLeast"/>
              <w:jc w:val="center"/>
              <w:outlineLvl w:val="0"/>
            </w:pPr>
            <w:r>
              <w:t>03.09</w:t>
            </w: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«Много, мало, один»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proofErr w:type="spellStart"/>
            <w:r w:rsidRPr="0023113A">
              <w:t>В.П.Новикова</w:t>
            </w:r>
            <w:proofErr w:type="spellEnd"/>
            <w:r w:rsidRPr="0023113A">
              <w:t xml:space="preserve"> «Математика в детском саду» 3-4 года.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стр.5</w:t>
            </w: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Учить составлять группы отдельных предметов, пользоваться словами : много, мало, один.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743ED6" w:rsidP="00106A20">
            <w:pPr>
              <w:spacing w:line="300" w:lineRule="atLeast"/>
              <w:jc w:val="center"/>
              <w:outlineLvl w:val="0"/>
            </w:pPr>
            <w:r>
              <w:t>10.09</w:t>
            </w: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«Круг, квадрат»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proofErr w:type="spellStart"/>
            <w:r w:rsidRPr="0023113A">
              <w:t>В.П.Новикова</w:t>
            </w:r>
            <w:proofErr w:type="spellEnd"/>
            <w:r w:rsidRPr="0023113A">
              <w:t xml:space="preserve"> «Математика в детском саду» 3-4 года.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стр.9</w:t>
            </w: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Познакомить детей с квадратом, научить различать и называть : круг, квадрат.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743ED6" w:rsidP="00106A20">
            <w:pPr>
              <w:spacing w:line="300" w:lineRule="atLeast"/>
              <w:jc w:val="center"/>
              <w:outlineLvl w:val="0"/>
            </w:pPr>
            <w:r>
              <w:t>17.09</w:t>
            </w: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«Круг, квадрат(закрепление)»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proofErr w:type="spellStart"/>
            <w:r w:rsidRPr="0023113A">
              <w:t>В.П.Новикова</w:t>
            </w:r>
            <w:proofErr w:type="spellEnd"/>
            <w:r w:rsidRPr="0023113A">
              <w:t xml:space="preserve"> «Математика в детском саду» 3-4 года.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стр.12</w:t>
            </w: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Учить различать и называть круг и квадрат; классифицировать предметы по признаку формы; создавать образы на основе характерных признаков.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743ED6" w:rsidP="00106A20">
            <w:pPr>
              <w:spacing w:line="300" w:lineRule="atLeast"/>
              <w:jc w:val="center"/>
              <w:outlineLvl w:val="0"/>
            </w:pPr>
            <w:r>
              <w:t>24.09</w:t>
            </w: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«Много, мало, один(закрепление)»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proofErr w:type="spellStart"/>
            <w:r w:rsidRPr="0023113A">
              <w:t>В.П.Новикова</w:t>
            </w:r>
            <w:proofErr w:type="spellEnd"/>
            <w:r w:rsidRPr="0023113A">
              <w:t xml:space="preserve"> «Математика в детском саду» 3-4 года.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стр.15</w:t>
            </w: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Упражнять в составлении групп отдельных предметов, учить находить сходство между ними; различать и называть форму предметов – квадратная, круглая.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743ED6" w:rsidP="00106A20">
            <w:pPr>
              <w:spacing w:line="300" w:lineRule="atLeast"/>
              <w:jc w:val="center"/>
              <w:outlineLvl w:val="0"/>
            </w:pPr>
            <w:r>
              <w:t>01.10</w:t>
            </w: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«Круг, квадрат, треугольник»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proofErr w:type="spellStart"/>
            <w:r w:rsidRPr="0023113A">
              <w:t>В.П.Новикова</w:t>
            </w:r>
            <w:proofErr w:type="spellEnd"/>
            <w:r w:rsidRPr="0023113A">
              <w:t xml:space="preserve"> «Математика в детском саду» 3-4 года.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стр.18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Познакомить детей с треугольником.</w:t>
            </w:r>
            <w:r w:rsidR="00C531D4" w:rsidRPr="0023113A">
              <w:t xml:space="preserve"> </w:t>
            </w:r>
            <w:r w:rsidRPr="0023113A">
              <w:t>Учить различать и называть его. Обследовать осязательно – зрительным путем, классифицировать фигуры по цвету и названию.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743ED6" w:rsidP="00106A20">
            <w:pPr>
              <w:spacing w:line="300" w:lineRule="atLeast"/>
              <w:jc w:val="center"/>
              <w:outlineLvl w:val="0"/>
            </w:pPr>
            <w:r>
              <w:t>08.10</w:t>
            </w: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«Круг, квадрат, треугольник(закрепление)»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proofErr w:type="spellStart"/>
            <w:r w:rsidRPr="0023113A">
              <w:t>В.П.Новикова</w:t>
            </w:r>
            <w:proofErr w:type="spellEnd"/>
            <w:r w:rsidRPr="0023113A">
              <w:t xml:space="preserve"> «Математика в детском саду» 3-4 года.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стр.21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lastRenderedPageBreak/>
              <w:t>Уметь различать и называть геометрические фигуры: круг, квадрат, треугольник; развивать воображение.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743ED6" w:rsidP="00106A20">
            <w:pPr>
              <w:spacing w:line="300" w:lineRule="atLeast"/>
              <w:jc w:val="center"/>
              <w:outlineLvl w:val="0"/>
            </w:pPr>
            <w:r>
              <w:lastRenderedPageBreak/>
              <w:t>15.10</w:t>
            </w: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«Столько…сколько»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proofErr w:type="spellStart"/>
            <w:r w:rsidRPr="0023113A">
              <w:t>В.П.Новикова</w:t>
            </w:r>
            <w:proofErr w:type="spellEnd"/>
            <w:r w:rsidRPr="0023113A">
              <w:t xml:space="preserve"> «Математика в детском саду» 3-4 года.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стр.24</w:t>
            </w: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Учить сравнивать одну группу предметов с другой, последовательно накладывая один предмет на другой, различать равенство и неравенство (без счета) по количеству входящих в группу предметов; продолжать тренировать различать правую и левую руки.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743ED6" w:rsidP="00106A20">
            <w:pPr>
              <w:spacing w:line="300" w:lineRule="atLeast"/>
              <w:jc w:val="center"/>
              <w:outlineLvl w:val="0"/>
            </w:pPr>
            <w:r>
              <w:t>22.10</w:t>
            </w: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«Столько…сколько, поровну»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proofErr w:type="spellStart"/>
            <w:r w:rsidRPr="0023113A">
              <w:t>В.П.Новикова</w:t>
            </w:r>
            <w:proofErr w:type="spellEnd"/>
            <w:r w:rsidRPr="0023113A">
              <w:t xml:space="preserve"> «Математика в детском саду» 3-4 года.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стр.28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Учить сравнивать количество предметов в двух группах. Используя слова: столько…сколько, поровну, много, мало, один.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743ED6" w:rsidP="00106A20">
            <w:pPr>
              <w:spacing w:line="300" w:lineRule="atLeast"/>
              <w:jc w:val="center"/>
              <w:outlineLvl w:val="0"/>
            </w:pPr>
            <w:r>
              <w:t>29.10</w:t>
            </w: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«Ориентировка в пространстве»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proofErr w:type="spellStart"/>
            <w:r w:rsidRPr="0023113A">
              <w:t>В.П.Новикова</w:t>
            </w:r>
            <w:proofErr w:type="spellEnd"/>
            <w:r w:rsidRPr="0023113A">
              <w:t xml:space="preserve"> «Математика в детском саду» 3-4 года.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стр.32</w:t>
            </w: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Научить находить предмет в пространстве, определяя его местонахождение словами: вверху, внизу, на; упражнять в сравнении 2 групп предметов, разложенных в ряд; пользоваться словами : столько…сколько, поровну.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743ED6" w:rsidP="00106A20">
            <w:pPr>
              <w:spacing w:line="300" w:lineRule="atLeast"/>
              <w:jc w:val="center"/>
              <w:outlineLvl w:val="0"/>
            </w:pPr>
            <w:r>
              <w:t>12.11</w:t>
            </w: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«Сравнение предметов по длине»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proofErr w:type="spellStart"/>
            <w:r w:rsidRPr="0023113A">
              <w:t>В.П.Новикова</w:t>
            </w:r>
            <w:proofErr w:type="spellEnd"/>
            <w:r w:rsidRPr="0023113A">
              <w:t xml:space="preserve"> «Математика в детском саду» 3-4 года.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стр.35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Учить сравнению двух предметов по длине.</w:t>
            </w:r>
            <w:r w:rsidR="00C531D4" w:rsidRPr="0023113A">
              <w:t xml:space="preserve"> </w:t>
            </w:r>
            <w:r w:rsidRPr="0023113A">
              <w:t>Научить рассказывать о результатах сравнения, употребляя слова: длиннее, короче.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743ED6" w:rsidP="00106A20">
            <w:pPr>
              <w:spacing w:line="300" w:lineRule="atLeast"/>
              <w:jc w:val="center"/>
              <w:outlineLvl w:val="0"/>
            </w:pPr>
            <w:r>
              <w:t>19.11</w:t>
            </w: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«Сравнение предметов по длине»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proofErr w:type="spellStart"/>
            <w:r w:rsidRPr="0023113A">
              <w:t>В.П.Новикова</w:t>
            </w:r>
            <w:proofErr w:type="spellEnd"/>
            <w:r w:rsidRPr="0023113A">
              <w:t xml:space="preserve"> «Математика в детском саду» 3-4 года.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стр.38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lastRenderedPageBreak/>
              <w:t>Продолжать учить сравнивать две группы предметов: где больше, где меньше.</w:t>
            </w:r>
            <w:r w:rsidR="00C531D4" w:rsidRPr="0023113A">
              <w:t xml:space="preserve"> </w:t>
            </w:r>
            <w:r w:rsidRPr="0023113A">
              <w:t>Сравнивать предметы по длине и обозначать результат сравнения словами.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743ED6" w:rsidP="00106A20">
            <w:pPr>
              <w:spacing w:line="300" w:lineRule="atLeast"/>
              <w:outlineLvl w:val="0"/>
            </w:pPr>
            <w:r>
              <w:lastRenderedPageBreak/>
              <w:t>26.11</w:t>
            </w: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«Сравнение предметов по длине (закрепление)»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proofErr w:type="spellStart"/>
            <w:r w:rsidRPr="0023113A">
              <w:t>В.П.Новикова</w:t>
            </w:r>
            <w:proofErr w:type="spellEnd"/>
            <w:r w:rsidRPr="0023113A">
              <w:t xml:space="preserve"> «Математика в детском саду» 3-4 года.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стр.41</w:t>
            </w: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Упражнять в сравнении предметов по длине, а также в умении двигаться в заданном направлении и определении местонахождения предмета при помощи слов: впереди, слева, справа, сзади.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743ED6" w:rsidP="00106A20">
            <w:pPr>
              <w:spacing w:line="300" w:lineRule="atLeast"/>
              <w:outlineLvl w:val="0"/>
            </w:pPr>
            <w:r>
              <w:t>03.12</w:t>
            </w: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«День – ночь»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proofErr w:type="spellStart"/>
            <w:r w:rsidRPr="0023113A">
              <w:t>В.П.Новикова</w:t>
            </w:r>
            <w:proofErr w:type="spellEnd"/>
            <w:r w:rsidRPr="0023113A">
              <w:t xml:space="preserve"> «Математика в детском саду» 3-4 года.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стр.44</w:t>
            </w: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Научить различать части суток: день, ночь.</w:t>
            </w:r>
            <w:r w:rsidR="00C531D4" w:rsidRPr="0023113A">
              <w:t xml:space="preserve"> </w:t>
            </w:r>
            <w:r w:rsidRPr="0023113A">
              <w:t>Сравнивать предметы по длине, составлять картинки из геометрических фигур.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743ED6" w:rsidP="00106A20">
            <w:pPr>
              <w:spacing w:line="300" w:lineRule="atLeast"/>
              <w:outlineLvl w:val="0"/>
            </w:pPr>
            <w:r>
              <w:t>10.12</w:t>
            </w: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«Сравнение предметов по длине(закрепление)»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proofErr w:type="spellStart"/>
            <w:r w:rsidRPr="0023113A">
              <w:t>В.П.Новикова</w:t>
            </w:r>
            <w:proofErr w:type="spellEnd"/>
            <w:r w:rsidRPr="0023113A">
              <w:t xml:space="preserve"> «Математика в детском саду» 3-4 года.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стр.47</w:t>
            </w: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Упражнять в сравнении предметов по длине, обозначая словами результаты сравнения.</w:t>
            </w:r>
            <w:r w:rsidR="00C531D4" w:rsidRPr="0023113A">
              <w:t xml:space="preserve"> </w:t>
            </w:r>
            <w:r w:rsidRPr="0023113A">
              <w:t>Различать и называть геометрические фигуры: круг, квадрат, треугольник.</w:t>
            </w:r>
            <w:r w:rsidR="00C531D4" w:rsidRPr="0023113A">
              <w:t xml:space="preserve"> </w:t>
            </w:r>
            <w:r w:rsidRPr="0023113A">
              <w:t>Уметь ориентироваться в пространстве: слева, справа.</w:t>
            </w:r>
            <w:r w:rsidR="00C531D4" w:rsidRPr="0023113A">
              <w:t xml:space="preserve"> </w:t>
            </w:r>
            <w:r w:rsidRPr="0023113A">
              <w:t>Различать: один, много.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743ED6" w:rsidP="00106A20">
            <w:pPr>
              <w:spacing w:line="300" w:lineRule="atLeast"/>
              <w:outlineLvl w:val="0"/>
            </w:pPr>
            <w:r>
              <w:t>17.12</w:t>
            </w: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«Сравнение предметов по ширине»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proofErr w:type="spellStart"/>
            <w:r w:rsidRPr="0023113A">
              <w:t>В.П.Новикова</w:t>
            </w:r>
            <w:proofErr w:type="spellEnd"/>
            <w:r w:rsidRPr="0023113A">
              <w:t xml:space="preserve"> «Математика в детском саду» 3-4 года.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стр.50</w:t>
            </w: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Учить сравнивать два предмета по ширине; продолжать сравнивать предметы по длине; различать и называть геометрические фигуры.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743ED6" w:rsidP="00106A20">
            <w:pPr>
              <w:spacing w:line="300" w:lineRule="atLeast"/>
              <w:outlineLvl w:val="0"/>
            </w:pPr>
            <w:r>
              <w:t>24.12</w:t>
            </w: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«Сравнение предметов по ширине (закрепление)»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proofErr w:type="spellStart"/>
            <w:r w:rsidRPr="0023113A">
              <w:t>В.П.Новикова</w:t>
            </w:r>
            <w:proofErr w:type="spellEnd"/>
            <w:r w:rsidRPr="0023113A">
              <w:t xml:space="preserve"> «Математика в детском саду» 3-4 года.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стр.53</w:t>
            </w: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Научить сравнивать два предмета по ширине, используя слова: шире, уже; упражнять в сравнении 2 групп предметов путем наложения, отражать в речи результат сравнения: столько…сколько, поровну,</w:t>
            </w:r>
            <w:r w:rsidR="00C531D4" w:rsidRPr="0023113A">
              <w:t xml:space="preserve"> </w:t>
            </w:r>
            <w:r w:rsidRPr="0023113A">
              <w:t>одинаково.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«Сравнение предметов по ширине (закрепление)»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proofErr w:type="spellStart"/>
            <w:r w:rsidRPr="0023113A">
              <w:lastRenderedPageBreak/>
              <w:t>В.П.Новикова</w:t>
            </w:r>
            <w:proofErr w:type="spellEnd"/>
            <w:r w:rsidRPr="0023113A">
              <w:t xml:space="preserve"> «Математика в детском саду» 3-4 года.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стр.56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lastRenderedPageBreak/>
              <w:t>Учить сравнению двух предметов по ширине, а также обозначению словами результата сравнения : разные по ширине.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«Время: утро, вечер, день, ночь»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proofErr w:type="spellStart"/>
            <w:r w:rsidRPr="0023113A">
              <w:t>В.П.Новикова</w:t>
            </w:r>
            <w:proofErr w:type="spellEnd"/>
            <w:r w:rsidRPr="0023113A">
              <w:t xml:space="preserve"> «Математика в детском саду» 3-4 года.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стр.59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Учить называть временные отрезки: утро, вечер, день, ночь.</w:t>
            </w:r>
            <w:r w:rsidR="00C531D4" w:rsidRPr="0023113A">
              <w:t xml:space="preserve"> </w:t>
            </w:r>
            <w:r w:rsidRPr="0023113A">
              <w:t>Закрепить названия геометрических фигур: квадрат, круг, треугольник.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«Сравнение двух групп предметов»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proofErr w:type="spellStart"/>
            <w:r w:rsidRPr="0023113A">
              <w:t>В.П.Новикова</w:t>
            </w:r>
            <w:proofErr w:type="spellEnd"/>
            <w:r w:rsidRPr="0023113A">
              <w:t xml:space="preserve"> «Математика в детском саду» 3-4 года.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стр.62</w:t>
            </w: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Упражнять в сравнении количества предметов (равное или неравное) в двух группах.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«Сравнение предметов по ширине(закрепление)»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proofErr w:type="spellStart"/>
            <w:r w:rsidRPr="0023113A">
              <w:t>В.П.Новикова</w:t>
            </w:r>
            <w:proofErr w:type="spellEnd"/>
            <w:r w:rsidRPr="0023113A">
              <w:t xml:space="preserve"> «Математика в детском саду» 3-4 года.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стр.65</w:t>
            </w: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Продолжить упражнять детей в сравнении предметов по ширине, в умении ориентироваться во времени и пространстве (используя слова: за, на, под, над, дальше, ближе)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«Сравнение двух групп предметов(закрепление)»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proofErr w:type="spellStart"/>
            <w:r w:rsidRPr="0023113A">
              <w:t>В.П.Новикова</w:t>
            </w:r>
            <w:proofErr w:type="spellEnd"/>
            <w:r w:rsidRPr="0023113A">
              <w:t xml:space="preserve"> «Математика в детском саду» 3-4 года.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стр.68</w:t>
            </w: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Развивать умение устанавливать равенство между двумя группами предметов, учить ориентироваться в пространстве.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«Сравнение двух групп предметов(закрепление)»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proofErr w:type="spellStart"/>
            <w:r w:rsidRPr="0023113A">
              <w:t>В.П.Новикова</w:t>
            </w:r>
            <w:proofErr w:type="spellEnd"/>
            <w:r w:rsidRPr="0023113A">
              <w:t xml:space="preserve"> «Математика в детском саду» 3-4 года.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стр.71</w:t>
            </w: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Уметь сравнивать две группы предметов по величине, а также ориентироваться во времени.</w:t>
            </w:r>
            <w:r w:rsidR="00106A20" w:rsidRPr="0023113A">
              <w:t xml:space="preserve"> </w:t>
            </w:r>
            <w:r w:rsidRPr="0023113A">
              <w:t>Различать утро, вечер, день и ночь.</w:t>
            </w:r>
            <w:r w:rsidR="00106A20" w:rsidRPr="0023113A">
              <w:t xml:space="preserve"> </w:t>
            </w:r>
            <w:r w:rsidRPr="0023113A">
              <w:t>Уметь раскладывать фигуры в определенной последовательности.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«Сравнение предметов по высоте»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proofErr w:type="spellStart"/>
            <w:r w:rsidRPr="0023113A">
              <w:t>В.П.Новикова</w:t>
            </w:r>
            <w:proofErr w:type="spellEnd"/>
            <w:r w:rsidRPr="0023113A">
              <w:t xml:space="preserve"> «Математика в детском саду» 3-4 года.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стр.74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Учить сравнивать два предмета по высоте, обозначать словами: выше – ниже, сравнивать предметы по величине.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«Сравнение предметов по </w:t>
            </w:r>
            <w:proofErr w:type="gramStart"/>
            <w:r w:rsidRPr="0023113A">
              <w:t>высоте(</w:t>
            </w:r>
            <w:proofErr w:type="gramEnd"/>
            <w:r w:rsidRPr="0023113A">
              <w:t>закрепление»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proofErr w:type="spellStart"/>
            <w:r w:rsidRPr="0023113A">
              <w:t>В.П.Новикова</w:t>
            </w:r>
            <w:proofErr w:type="spellEnd"/>
            <w:r w:rsidRPr="0023113A">
              <w:t xml:space="preserve"> «Математика в детском саду» 3-4 года.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стр.76</w:t>
            </w: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Упражнять в сравнении предметов по высоте, отражая в речи результат сравнения: выше, ниже; различать и называть геометрические фигуры.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«Сравнение предметов по высоте (закрепление)»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proofErr w:type="spellStart"/>
            <w:r w:rsidRPr="0023113A">
              <w:t>В.П.Новикова</w:t>
            </w:r>
            <w:proofErr w:type="spellEnd"/>
            <w:r w:rsidRPr="0023113A">
              <w:t xml:space="preserve"> «Математика в детском саду» 3-4 года.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стр.79</w:t>
            </w: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Учить классифицировать фигуры по заданному признаку; выделять признак высоты, классифицировать предметы по разным признакам.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«Сравнение предметов по величине»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proofErr w:type="spellStart"/>
            <w:r w:rsidRPr="0023113A">
              <w:t>В.П.Новикова</w:t>
            </w:r>
            <w:proofErr w:type="spellEnd"/>
            <w:r w:rsidRPr="0023113A">
              <w:t xml:space="preserve"> «Математика в детском саду» 3-4 года.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стр.82</w:t>
            </w: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Учить сравнивать предметы по величине, отражать в речи результат сравнения: большой, маленький.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«Сравнение предметов по величине(закрепление)»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proofErr w:type="spellStart"/>
            <w:r w:rsidRPr="0023113A">
              <w:t>В.П.Новикова</w:t>
            </w:r>
            <w:proofErr w:type="spellEnd"/>
            <w:r w:rsidRPr="0023113A">
              <w:t xml:space="preserve"> «Математика в детском саду» 3-4 года.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стр.85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Продолжать упражнять в сравнении предметов по величине. Развивать воображение.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«Ориентировка в пространстве»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proofErr w:type="spellStart"/>
            <w:r w:rsidRPr="0023113A">
              <w:t>В.П.Новикова</w:t>
            </w:r>
            <w:proofErr w:type="spellEnd"/>
            <w:r w:rsidRPr="0023113A">
              <w:t xml:space="preserve"> «Математика в детском саду» 3-4 года.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стр.88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lastRenderedPageBreak/>
              <w:t>Упражнять в умении определять положение предмета, используя предлоги: на, над, в; различать: один, много, мало.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«Сравнение предметов по величине(закрепление)»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proofErr w:type="spellStart"/>
            <w:r w:rsidRPr="0023113A">
              <w:t>В.П.Новикова</w:t>
            </w:r>
            <w:proofErr w:type="spellEnd"/>
            <w:r w:rsidRPr="0023113A">
              <w:t xml:space="preserve"> «Математика в детском саду» 3-4 года.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стр.91</w:t>
            </w: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Упражнять в сравнении предметов по величине, а также закреплять пространственные представления; различать и называть: круг, квадрат, треугольник; сравнивать 2 группы предметов.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«Сравнение предметов по величине (закрепление)»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proofErr w:type="spellStart"/>
            <w:r w:rsidRPr="0023113A">
              <w:t>В.П.Новикова</w:t>
            </w:r>
            <w:proofErr w:type="spellEnd"/>
            <w:r w:rsidRPr="0023113A">
              <w:t xml:space="preserve"> «Математика в детском саду» 3-4 года.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стр.94</w:t>
            </w: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Сравнение предметов по величине: больше, меньше, равные по величине. Продолжать упражнять в ориентировке в пространстве, используя предлоги: под, за.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«Шар и куб»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r w:rsidRPr="0023113A">
              <w:t>Н.Е.Вераксы</w:t>
            </w:r>
            <w:proofErr w:type="spellEnd"/>
            <w:r w:rsidRPr="0023113A">
              <w:t>,</w:t>
            </w:r>
            <w:r w:rsidR="00C531D4" w:rsidRPr="0023113A">
              <w:t xml:space="preserve"> </w:t>
            </w:r>
            <w:proofErr w:type="spellStart"/>
            <w:r w:rsidRPr="0023113A">
              <w:t>Т.С.Комаровой</w:t>
            </w:r>
            <w:proofErr w:type="spell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стр.30</w:t>
            </w: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Закрепить умения различать и называть шар(шарик) и куб(кубик).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«Путешествие в зоопарк»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стр.44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Закреплять умение различать количество предметов, используя при этом слова: один, много, мало.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«Цветочки»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lastRenderedPageBreak/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стр.51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lastRenderedPageBreak/>
              <w:t xml:space="preserve">Познакомить со способами составления групп из отдельных предметов и выделения </w:t>
            </w:r>
            <w:r w:rsidRPr="0023113A">
              <w:lastRenderedPageBreak/>
              <w:t>из группы одного предмета; учить понимать слова много, один, ни одного.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«Путешествие в лес за грибами»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стр.78</w:t>
            </w: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Учить находить один и много предметов в специально созданной обстановке, отвечать на вопрос «сколько?», используя слова: один, много; сравнивать два предмета по длине способами наложения и приложения.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«Путешествие в лес»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стр.97</w:t>
            </w: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Совершенствовать умение сравнивать два предмета по длине, результаты сравнения обозначать словами : длинный, короткий, длиннее, короче, одинаковые по длине.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«Кот и мыши»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lastRenderedPageBreak/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стр.109</w:t>
            </w: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lastRenderedPageBreak/>
              <w:t>Учить сравнивать две разные группы предметов способом наложения, понимать слово «поровну», ориентироваться в расположении частей собственного тела, различать правую и левую руку.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«Домик для лягушки»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стр.144</w:t>
            </w: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Продолжать знакомить с треугольником; учить сравнивать треугольник с квадратом.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</w:p>
        </w:tc>
        <w:tc>
          <w:tcPr>
            <w:tcW w:w="467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«Фотография лошадки»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стр.151</w:t>
            </w:r>
          </w:p>
        </w:tc>
        <w:tc>
          <w:tcPr>
            <w:tcW w:w="5097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Совершенствовать умение соотносить контур фигур  на аппликации и детали, вырезанные из бумаги.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</w:tbl>
    <w:p w:rsidR="004642FD" w:rsidRPr="0023113A" w:rsidRDefault="004642FD" w:rsidP="004642FD">
      <w:pPr>
        <w:spacing w:line="300" w:lineRule="atLeast"/>
        <w:jc w:val="center"/>
        <w:outlineLvl w:val="0"/>
      </w:pPr>
    </w:p>
    <w:p w:rsidR="004642FD" w:rsidRPr="0023113A" w:rsidRDefault="004642FD" w:rsidP="004642FD">
      <w:pPr>
        <w:spacing w:line="300" w:lineRule="atLeast"/>
        <w:jc w:val="center"/>
        <w:outlineLvl w:val="0"/>
      </w:pPr>
    </w:p>
    <w:p w:rsidR="004642FD" w:rsidRPr="0023113A" w:rsidRDefault="004642FD" w:rsidP="004642FD">
      <w:pPr>
        <w:spacing w:line="300" w:lineRule="atLeast"/>
        <w:jc w:val="center"/>
        <w:outlineLvl w:val="0"/>
      </w:pPr>
    </w:p>
    <w:p w:rsidR="004642FD" w:rsidRPr="0023113A" w:rsidRDefault="004642FD" w:rsidP="004642FD">
      <w:pPr>
        <w:spacing w:line="300" w:lineRule="atLeast"/>
        <w:jc w:val="center"/>
        <w:outlineLvl w:val="0"/>
      </w:pPr>
    </w:p>
    <w:p w:rsidR="004642FD" w:rsidRPr="0023113A" w:rsidRDefault="004642FD" w:rsidP="004642FD">
      <w:pPr>
        <w:spacing w:line="300" w:lineRule="atLeast"/>
        <w:jc w:val="center"/>
        <w:outlineLvl w:val="0"/>
      </w:pPr>
    </w:p>
    <w:p w:rsidR="004642FD" w:rsidRPr="0023113A" w:rsidRDefault="004642FD" w:rsidP="004642FD">
      <w:pPr>
        <w:spacing w:line="300" w:lineRule="atLeast"/>
        <w:jc w:val="center"/>
        <w:outlineLvl w:val="0"/>
      </w:pPr>
    </w:p>
    <w:p w:rsidR="004642FD" w:rsidRPr="0023113A" w:rsidRDefault="004642FD" w:rsidP="004642FD">
      <w:pPr>
        <w:spacing w:line="300" w:lineRule="atLeast"/>
        <w:jc w:val="center"/>
        <w:outlineLvl w:val="0"/>
      </w:pPr>
    </w:p>
    <w:p w:rsidR="004642FD" w:rsidRPr="0023113A" w:rsidRDefault="004642FD" w:rsidP="004642FD">
      <w:pPr>
        <w:spacing w:line="300" w:lineRule="atLeast"/>
        <w:jc w:val="center"/>
        <w:outlineLvl w:val="0"/>
      </w:pPr>
    </w:p>
    <w:p w:rsidR="004642FD" w:rsidRPr="0023113A" w:rsidRDefault="004642FD" w:rsidP="004642FD">
      <w:pPr>
        <w:spacing w:line="300" w:lineRule="atLeast"/>
        <w:jc w:val="center"/>
        <w:outlineLvl w:val="0"/>
      </w:pPr>
    </w:p>
    <w:p w:rsidR="004642FD" w:rsidRPr="0023113A" w:rsidRDefault="004642FD" w:rsidP="004642FD">
      <w:pPr>
        <w:spacing w:line="300" w:lineRule="atLeast"/>
        <w:jc w:val="center"/>
        <w:outlineLvl w:val="0"/>
      </w:pPr>
    </w:p>
    <w:p w:rsidR="004642FD" w:rsidRPr="0023113A" w:rsidRDefault="004642FD" w:rsidP="004642FD">
      <w:pPr>
        <w:spacing w:line="300" w:lineRule="atLeast"/>
        <w:jc w:val="center"/>
        <w:outlineLvl w:val="0"/>
      </w:pPr>
    </w:p>
    <w:p w:rsidR="002109C4" w:rsidRPr="0023113A" w:rsidRDefault="002109C4" w:rsidP="004642FD">
      <w:pPr>
        <w:spacing w:line="300" w:lineRule="atLeast"/>
        <w:jc w:val="center"/>
        <w:outlineLvl w:val="0"/>
      </w:pPr>
    </w:p>
    <w:p w:rsidR="00F47300" w:rsidRPr="0023113A" w:rsidRDefault="00F47300" w:rsidP="004642FD">
      <w:pPr>
        <w:spacing w:line="300" w:lineRule="atLeast"/>
        <w:jc w:val="center"/>
        <w:outlineLvl w:val="0"/>
      </w:pPr>
    </w:p>
    <w:p w:rsidR="004642FD" w:rsidRPr="0023113A" w:rsidRDefault="004642FD" w:rsidP="004642FD">
      <w:pPr>
        <w:spacing w:line="300" w:lineRule="atLeast"/>
        <w:jc w:val="center"/>
        <w:outlineLvl w:val="0"/>
      </w:pPr>
    </w:p>
    <w:p w:rsidR="004642FD" w:rsidRPr="004967C2" w:rsidRDefault="004642FD" w:rsidP="004642FD">
      <w:pPr>
        <w:spacing w:line="300" w:lineRule="atLeast"/>
        <w:jc w:val="center"/>
        <w:outlineLvl w:val="0"/>
        <w:rPr>
          <w:b/>
          <w:sz w:val="32"/>
          <w:szCs w:val="32"/>
        </w:rPr>
      </w:pPr>
      <w:r w:rsidRPr="004967C2">
        <w:rPr>
          <w:b/>
          <w:sz w:val="32"/>
          <w:szCs w:val="32"/>
        </w:rPr>
        <w:t>Перспективное планирование «Познание.</w:t>
      </w:r>
      <w:r w:rsidR="00C531D4" w:rsidRPr="004967C2">
        <w:rPr>
          <w:b/>
          <w:sz w:val="32"/>
          <w:szCs w:val="32"/>
        </w:rPr>
        <w:t xml:space="preserve"> </w:t>
      </w:r>
      <w:r w:rsidRPr="004967C2">
        <w:rPr>
          <w:b/>
          <w:sz w:val="32"/>
          <w:szCs w:val="32"/>
        </w:rPr>
        <w:t>ФЦКМ»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3"/>
        <w:gridCol w:w="4710"/>
        <w:gridCol w:w="4819"/>
        <w:gridCol w:w="3558"/>
      </w:tblGrid>
      <w:tr w:rsidR="004642FD" w:rsidRPr="0023113A" w:rsidTr="00106A20">
        <w:tc>
          <w:tcPr>
            <w:tcW w:w="152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Дата</w:t>
            </w:r>
          </w:p>
        </w:tc>
        <w:tc>
          <w:tcPr>
            <w:tcW w:w="4819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Тема, источник</w:t>
            </w:r>
          </w:p>
        </w:tc>
        <w:tc>
          <w:tcPr>
            <w:tcW w:w="495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Цели и задачи</w:t>
            </w:r>
          </w:p>
        </w:tc>
        <w:tc>
          <w:tcPr>
            <w:tcW w:w="3768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Кол-во</w:t>
            </w:r>
          </w:p>
        </w:tc>
      </w:tr>
      <w:tr w:rsidR="004642FD" w:rsidRPr="0023113A" w:rsidTr="00106A20">
        <w:tc>
          <w:tcPr>
            <w:tcW w:w="1526" w:type="dxa"/>
          </w:tcPr>
          <w:p w:rsidR="004642FD" w:rsidRPr="0023113A" w:rsidRDefault="009D61CD" w:rsidP="00106A20">
            <w:pPr>
              <w:spacing w:line="300" w:lineRule="atLeast"/>
              <w:jc w:val="center"/>
              <w:outlineLvl w:val="0"/>
            </w:pPr>
            <w:r>
              <w:t>02.09</w:t>
            </w:r>
          </w:p>
        </w:tc>
        <w:tc>
          <w:tcPr>
            <w:tcW w:w="4819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«Здравствуйте!»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стр.29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95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Познакомить с элементарными правилами поведения, этикой общения и приветствиями. </w:t>
            </w:r>
          </w:p>
        </w:tc>
        <w:tc>
          <w:tcPr>
            <w:tcW w:w="3768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</w:tcPr>
          <w:p w:rsidR="004642FD" w:rsidRPr="0023113A" w:rsidRDefault="009D61CD" w:rsidP="00106A20">
            <w:pPr>
              <w:spacing w:line="300" w:lineRule="atLeast"/>
              <w:jc w:val="center"/>
              <w:outlineLvl w:val="0"/>
            </w:pPr>
            <w:r>
              <w:t>09.09</w:t>
            </w:r>
          </w:p>
        </w:tc>
        <w:tc>
          <w:tcPr>
            <w:tcW w:w="4819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«Что нам осень подарила?»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стр.37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95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Расширить знания о временах года, основных приметах осени: пасмурно, идет мелкий дождь, опадают листья, становиться холодно.</w:t>
            </w:r>
          </w:p>
        </w:tc>
        <w:tc>
          <w:tcPr>
            <w:tcW w:w="3768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</w:tcPr>
          <w:p w:rsidR="004642FD" w:rsidRPr="0023113A" w:rsidRDefault="009D61CD" w:rsidP="00106A20">
            <w:pPr>
              <w:spacing w:line="300" w:lineRule="atLeast"/>
              <w:jc w:val="center"/>
              <w:outlineLvl w:val="0"/>
            </w:pPr>
            <w:r>
              <w:t>16.09</w:t>
            </w:r>
          </w:p>
        </w:tc>
        <w:tc>
          <w:tcPr>
            <w:tcW w:w="4819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«Листопад, листопад, засыпает старый сад…»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lastRenderedPageBreak/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стр.43</w:t>
            </w:r>
          </w:p>
        </w:tc>
        <w:tc>
          <w:tcPr>
            <w:tcW w:w="495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lastRenderedPageBreak/>
              <w:t>Знакомить с характерными особенностями осенних деревьев, строением цветов (корень, стебель, листья, лепестки); воспитывать любовь к природе,</w:t>
            </w:r>
            <w:r w:rsidR="00C531D4" w:rsidRPr="0023113A">
              <w:t xml:space="preserve"> </w:t>
            </w:r>
            <w:r w:rsidRPr="0023113A">
              <w:t>желание заботиться о ней.</w:t>
            </w:r>
          </w:p>
        </w:tc>
        <w:tc>
          <w:tcPr>
            <w:tcW w:w="3768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</w:tcPr>
          <w:p w:rsidR="004642FD" w:rsidRPr="0023113A" w:rsidRDefault="00DD1DBF" w:rsidP="00106A20">
            <w:pPr>
              <w:spacing w:line="300" w:lineRule="atLeast"/>
              <w:jc w:val="center"/>
              <w:outlineLvl w:val="0"/>
            </w:pPr>
            <w:r>
              <w:lastRenderedPageBreak/>
              <w:t>23.09</w:t>
            </w:r>
          </w:p>
        </w:tc>
        <w:tc>
          <w:tcPr>
            <w:tcW w:w="4819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«Игрушки в нашей комнате»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стр.49</w:t>
            </w:r>
          </w:p>
        </w:tc>
        <w:tc>
          <w:tcPr>
            <w:tcW w:w="495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Познакомить с названиями игрушек, имеющихся в групповой комнате; побуждать проводить элементарную классификацию по назначению, цвету, форме.</w:t>
            </w:r>
          </w:p>
        </w:tc>
        <w:tc>
          <w:tcPr>
            <w:tcW w:w="3768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</w:tcPr>
          <w:p w:rsidR="004642FD" w:rsidRPr="0023113A" w:rsidRDefault="00DD1DBF" w:rsidP="00106A20">
            <w:pPr>
              <w:spacing w:line="300" w:lineRule="atLeast"/>
              <w:jc w:val="center"/>
              <w:outlineLvl w:val="0"/>
            </w:pPr>
            <w:r>
              <w:t>30.09</w:t>
            </w:r>
          </w:p>
        </w:tc>
        <w:tc>
          <w:tcPr>
            <w:tcW w:w="4819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«Хорошо у нас в детском саду»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стр.56</w:t>
            </w:r>
          </w:p>
        </w:tc>
        <w:tc>
          <w:tcPr>
            <w:tcW w:w="495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Закрепить знания о своем детском саде, умение ориентироваться в некоторых помещениях дошкольного учреждения.</w:t>
            </w:r>
          </w:p>
        </w:tc>
        <w:tc>
          <w:tcPr>
            <w:tcW w:w="3768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</w:tcPr>
          <w:p w:rsidR="004642FD" w:rsidRPr="0023113A" w:rsidRDefault="00DD1DBF" w:rsidP="00106A20">
            <w:pPr>
              <w:spacing w:line="300" w:lineRule="atLeast"/>
              <w:jc w:val="center"/>
              <w:outlineLvl w:val="0"/>
            </w:pPr>
            <w:r>
              <w:t>07.10</w:t>
            </w:r>
          </w:p>
        </w:tc>
        <w:tc>
          <w:tcPr>
            <w:tcW w:w="4819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«Где ночует солнце?»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стр.63</w:t>
            </w:r>
          </w:p>
        </w:tc>
        <w:tc>
          <w:tcPr>
            <w:tcW w:w="495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Формировать интерес к явлениям неживой природы: солнцу, месяцу, звездам; побуждать устанавливать простейшие связи явлений неживой природы: на небе солнышко – наступило утро, на небе месяц и звезды – наступила ночь.</w:t>
            </w:r>
          </w:p>
        </w:tc>
        <w:tc>
          <w:tcPr>
            <w:tcW w:w="3768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</w:tcPr>
          <w:p w:rsidR="004642FD" w:rsidRPr="0023113A" w:rsidRDefault="00DD1DBF" w:rsidP="00106A20">
            <w:pPr>
              <w:spacing w:line="300" w:lineRule="atLeast"/>
              <w:jc w:val="center"/>
              <w:outlineLvl w:val="0"/>
            </w:pPr>
            <w:r>
              <w:lastRenderedPageBreak/>
              <w:t>14.10</w:t>
            </w:r>
          </w:p>
        </w:tc>
        <w:tc>
          <w:tcPr>
            <w:tcW w:w="4819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«Кошка и котенок»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стр.69</w:t>
            </w:r>
          </w:p>
        </w:tc>
        <w:tc>
          <w:tcPr>
            <w:tcW w:w="495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Познакомить с домашними животными и их детенышами; формировать навык словообразования имен существительных, обозначающих детенышей животных; воспитывать любовь к домашним животным и желание проявлять к ним заботу, доброе отношение к животным.</w:t>
            </w:r>
          </w:p>
        </w:tc>
        <w:tc>
          <w:tcPr>
            <w:tcW w:w="3768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</w:tcPr>
          <w:p w:rsidR="004642FD" w:rsidRPr="0023113A" w:rsidRDefault="00DD1DBF" w:rsidP="00106A20">
            <w:pPr>
              <w:spacing w:line="300" w:lineRule="atLeast"/>
              <w:jc w:val="center"/>
              <w:outlineLvl w:val="0"/>
            </w:pPr>
            <w:r>
              <w:t>21.10</w:t>
            </w:r>
          </w:p>
        </w:tc>
        <w:tc>
          <w:tcPr>
            <w:tcW w:w="4819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«Плоды фруктовых деревьев»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стр.77</w:t>
            </w:r>
          </w:p>
        </w:tc>
        <w:tc>
          <w:tcPr>
            <w:tcW w:w="495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Закрепить знания о фруктах, о способах их приготовления.</w:t>
            </w:r>
          </w:p>
        </w:tc>
        <w:tc>
          <w:tcPr>
            <w:tcW w:w="3768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</w:tcPr>
          <w:p w:rsidR="004642FD" w:rsidRPr="0023113A" w:rsidRDefault="00DD1DBF" w:rsidP="00106A20">
            <w:pPr>
              <w:spacing w:line="300" w:lineRule="atLeast"/>
              <w:jc w:val="center"/>
              <w:outlineLvl w:val="0"/>
            </w:pPr>
            <w:r>
              <w:t>28.10</w:t>
            </w:r>
          </w:p>
        </w:tc>
        <w:tc>
          <w:tcPr>
            <w:tcW w:w="4819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«Ветер – ветерок»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стр.83</w:t>
            </w:r>
          </w:p>
        </w:tc>
        <w:tc>
          <w:tcPr>
            <w:tcW w:w="495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Побуждать детей устанавливать причинные связи: наступила осень, солнце греет слабо, дует сильный ветер, с деревьев опадают листья.</w:t>
            </w:r>
          </w:p>
        </w:tc>
        <w:tc>
          <w:tcPr>
            <w:tcW w:w="3768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</w:tcPr>
          <w:p w:rsidR="004642FD" w:rsidRPr="0023113A" w:rsidRDefault="00DD1DBF" w:rsidP="00106A20">
            <w:pPr>
              <w:spacing w:line="300" w:lineRule="atLeast"/>
              <w:jc w:val="center"/>
              <w:outlineLvl w:val="0"/>
            </w:pPr>
            <w:r>
              <w:t>11.11</w:t>
            </w:r>
          </w:p>
        </w:tc>
        <w:tc>
          <w:tcPr>
            <w:tcW w:w="4819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«Как звери к зиме готовятся.»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lastRenderedPageBreak/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стр.90</w:t>
            </w:r>
          </w:p>
        </w:tc>
        <w:tc>
          <w:tcPr>
            <w:tcW w:w="495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lastRenderedPageBreak/>
              <w:t>Учить устанавливать простейшие связи между сезонными изменениями в природе и поведением животных, узнавать и называть детенышей.</w:t>
            </w:r>
          </w:p>
        </w:tc>
        <w:tc>
          <w:tcPr>
            <w:tcW w:w="3768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</w:tcPr>
          <w:p w:rsidR="004642FD" w:rsidRPr="0023113A" w:rsidRDefault="00DD1DBF" w:rsidP="00106A20">
            <w:pPr>
              <w:spacing w:line="300" w:lineRule="atLeast"/>
              <w:jc w:val="center"/>
              <w:outlineLvl w:val="0"/>
            </w:pPr>
            <w:r>
              <w:lastRenderedPageBreak/>
              <w:t>18.11</w:t>
            </w:r>
          </w:p>
        </w:tc>
        <w:tc>
          <w:tcPr>
            <w:tcW w:w="4819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«Классификация посуды»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стр.96</w:t>
            </w:r>
          </w:p>
        </w:tc>
        <w:tc>
          <w:tcPr>
            <w:tcW w:w="495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Учить проводить элементарную классификацию предметов посуды по их назначению, использованию, форме, величине и цвету.</w:t>
            </w:r>
          </w:p>
        </w:tc>
        <w:tc>
          <w:tcPr>
            <w:tcW w:w="3768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</w:tcPr>
          <w:p w:rsidR="004642FD" w:rsidRPr="0023113A" w:rsidRDefault="00DD1DBF" w:rsidP="00106A20">
            <w:pPr>
              <w:spacing w:line="300" w:lineRule="atLeast"/>
              <w:jc w:val="center"/>
              <w:outlineLvl w:val="0"/>
            </w:pPr>
            <w:r>
              <w:t>25.11</w:t>
            </w:r>
          </w:p>
        </w:tc>
        <w:tc>
          <w:tcPr>
            <w:tcW w:w="4819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«Наш семейный альбом»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стр.103</w:t>
            </w:r>
          </w:p>
        </w:tc>
        <w:tc>
          <w:tcPr>
            <w:tcW w:w="495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Формировать представления о семье и своем месте в ней; побуждать называть членов семьи, род их занятий; воспитывать самостоятельность, желание проявлять заботу о родных и близких.</w:t>
            </w:r>
          </w:p>
        </w:tc>
        <w:tc>
          <w:tcPr>
            <w:tcW w:w="3768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</w:tcPr>
          <w:p w:rsidR="004642FD" w:rsidRPr="0023113A" w:rsidRDefault="00DD1DBF" w:rsidP="00106A20">
            <w:pPr>
              <w:spacing w:line="300" w:lineRule="atLeast"/>
              <w:jc w:val="center"/>
              <w:outlineLvl w:val="0"/>
            </w:pPr>
            <w:r>
              <w:t>02.12</w:t>
            </w:r>
          </w:p>
        </w:tc>
        <w:tc>
          <w:tcPr>
            <w:tcW w:w="4819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«Наступила зима»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стр.108</w:t>
            </w:r>
          </w:p>
        </w:tc>
        <w:tc>
          <w:tcPr>
            <w:tcW w:w="495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Формировать представление о временах года (зима), связях между временами года и погодой; учить называть основные приметы зимнего периода.</w:t>
            </w:r>
          </w:p>
        </w:tc>
        <w:tc>
          <w:tcPr>
            <w:tcW w:w="3768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</w:tcPr>
          <w:p w:rsidR="004642FD" w:rsidRPr="0023113A" w:rsidRDefault="00DD1DBF" w:rsidP="00106A20">
            <w:pPr>
              <w:spacing w:line="300" w:lineRule="atLeast"/>
              <w:jc w:val="center"/>
              <w:outlineLvl w:val="0"/>
            </w:pPr>
            <w:r>
              <w:lastRenderedPageBreak/>
              <w:t>09.12</w:t>
            </w:r>
          </w:p>
        </w:tc>
        <w:tc>
          <w:tcPr>
            <w:tcW w:w="4819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«Зима в лесу»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стр.115</w:t>
            </w:r>
          </w:p>
        </w:tc>
        <w:tc>
          <w:tcPr>
            <w:tcW w:w="495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Формировать представление о животном мире; учить узнавать и называть животных, живущих в лесу.</w:t>
            </w:r>
          </w:p>
        </w:tc>
        <w:tc>
          <w:tcPr>
            <w:tcW w:w="3768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</w:tcPr>
          <w:p w:rsidR="004642FD" w:rsidRPr="0023113A" w:rsidRDefault="00DD1DBF" w:rsidP="00106A20">
            <w:pPr>
              <w:spacing w:line="300" w:lineRule="atLeast"/>
              <w:jc w:val="center"/>
              <w:outlineLvl w:val="0"/>
            </w:pPr>
            <w:r>
              <w:t>16.12</w:t>
            </w:r>
          </w:p>
        </w:tc>
        <w:tc>
          <w:tcPr>
            <w:tcW w:w="4819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«Магазин одежды»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стр.122</w:t>
            </w:r>
          </w:p>
        </w:tc>
        <w:tc>
          <w:tcPr>
            <w:tcW w:w="495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Дать понятие обобщающего слова «одежда»; учить дифференцировать виды одежды по временам года, называть предметы одежды.</w:t>
            </w:r>
          </w:p>
        </w:tc>
        <w:tc>
          <w:tcPr>
            <w:tcW w:w="3768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</w:tcPr>
          <w:p w:rsidR="004642FD" w:rsidRPr="0023113A" w:rsidRDefault="00DD1DBF" w:rsidP="00106A20">
            <w:pPr>
              <w:spacing w:line="300" w:lineRule="atLeast"/>
              <w:jc w:val="center"/>
              <w:outlineLvl w:val="0"/>
            </w:pPr>
            <w:r>
              <w:t>23.12</w:t>
            </w:r>
          </w:p>
        </w:tc>
        <w:tc>
          <w:tcPr>
            <w:tcW w:w="4819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«Праздник с игрушками»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стр.128</w:t>
            </w:r>
          </w:p>
        </w:tc>
        <w:tc>
          <w:tcPr>
            <w:tcW w:w="495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Познакомить с государственным праздником Новым годом; приобщить к русской праздничной культуре.</w:t>
            </w:r>
          </w:p>
        </w:tc>
        <w:tc>
          <w:tcPr>
            <w:tcW w:w="3768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«День и ночь»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lastRenderedPageBreak/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стр.136</w:t>
            </w:r>
          </w:p>
        </w:tc>
        <w:tc>
          <w:tcPr>
            <w:tcW w:w="495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lastRenderedPageBreak/>
              <w:t>Познакомить с временными понятиями «день – ночь»; учить различать части суток по приметам и действиям времени.</w:t>
            </w:r>
          </w:p>
        </w:tc>
        <w:tc>
          <w:tcPr>
            <w:tcW w:w="3768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«Дикие животные»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стр.142</w:t>
            </w:r>
          </w:p>
        </w:tc>
        <w:tc>
          <w:tcPr>
            <w:tcW w:w="495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Формировать умения узнавать, называть и различать особенности внешнего вида и образа жизни диких животных.</w:t>
            </w:r>
          </w:p>
        </w:tc>
        <w:tc>
          <w:tcPr>
            <w:tcW w:w="3768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«Новоселье»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стр.150</w:t>
            </w:r>
          </w:p>
        </w:tc>
        <w:tc>
          <w:tcPr>
            <w:tcW w:w="495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Познакомить с обобщающим понятием «мебель»; учить классифицировать предметы мебели по форме, величине, цвету.</w:t>
            </w:r>
          </w:p>
        </w:tc>
        <w:tc>
          <w:tcPr>
            <w:tcW w:w="3768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«Поможем зайке»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стр.156</w:t>
            </w:r>
          </w:p>
        </w:tc>
        <w:tc>
          <w:tcPr>
            <w:tcW w:w="495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Формировать умение дифференцировать животных по окраске, повадкам, внешним отличительным признакам.</w:t>
            </w:r>
          </w:p>
        </w:tc>
        <w:tc>
          <w:tcPr>
            <w:tcW w:w="3768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«Большие и маленькие звездочки»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стр.162</w:t>
            </w:r>
          </w:p>
        </w:tc>
        <w:tc>
          <w:tcPr>
            <w:tcW w:w="495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Продолжить знакомство с объектами неживой природы: небом, солнцем, месяцем, звездами.</w:t>
            </w:r>
          </w:p>
        </w:tc>
        <w:tc>
          <w:tcPr>
            <w:tcW w:w="3768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«Мы поздравляем наших пап!»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стр.168</w:t>
            </w:r>
          </w:p>
        </w:tc>
        <w:tc>
          <w:tcPr>
            <w:tcW w:w="495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Познакомить с государственным праздником – Днем Защитника Отечества; воспитывать доброе отношение к папе.</w:t>
            </w:r>
          </w:p>
        </w:tc>
        <w:tc>
          <w:tcPr>
            <w:tcW w:w="3768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«Самолет построим сами»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стр.173</w:t>
            </w:r>
          </w:p>
        </w:tc>
        <w:tc>
          <w:tcPr>
            <w:tcW w:w="495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Познакомить с основными видами транспорта: воздушным, водным, наземным; формировать умение дифференцировать транспорт по назначению: грузовой, пассажирский; различать основные части транспорта: кузов, кабина, колеса, руль и т.д.</w:t>
            </w:r>
          </w:p>
        </w:tc>
        <w:tc>
          <w:tcPr>
            <w:tcW w:w="3768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«Мамы всякие нужны»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lastRenderedPageBreak/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стр.180</w:t>
            </w:r>
          </w:p>
        </w:tc>
        <w:tc>
          <w:tcPr>
            <w:tcW w:w="495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lastRenderedPageBreak/>
              <w:t>Познакомить с государственным праздником 8 марта; воспитывать доброе отношение к маме , бабушке, желание заботиться о них, защищать , помогать.</w:t>
            </w:r>
          </w:p>
        </w:tc>
        <w:tc>
          <w:tcPr>
            <w:tcW w:w="3768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«Едем в гости к бабушке»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стр.186</w:t>
            </w:r>
          </w:p>
        </w:tc>
        <w:tc>
          <w:tcPr>
            <w:tcW w:w="495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Познакомить с признаками весны: солнышко светит ярче, капель,  на дорожках тает снег.</w:t>
            </w:r>
          </w:p>
        </w:tc>
        <w:tc>
          <w:tcPr>
            <w:tcW w:w="3768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«Кто живет рядом с нами»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стр.192</w:t>
            </w:r>
          </w:p>
        </w:tc>
        <w:tc>
          <w:tcPr>
            <w:tcW w:w="495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Познакомить с характерными особенностями внешнего вида, поведения, образа жизни домашних животных и их детенышей по описанию.</w:t>
            </w:r>
          </w:p>
        </w:tc>
        <w:tc>
          <w:tcPr>
            <w:tcW w:w="3768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«Бытовые приборы»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стр.198</w:t>
            </w:r>
          </w:p>
        </w:tc>
        <w:tc>
          <w:tcPr>
            <w:tcW w:w="495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Формировать понятие «бытовые приборы» по их назначению: утюг гладит, пылесос собирает пыль, стиральная машина стирает.</w:t>
            </w:r>
          </w:p>
        </w:tc>
        <w:tc>
          <w:tcPr>
            <w:tcW w:w="3768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«Мы – космонавты»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стр.205</w:t>
            </w:r>
          </w:p>
        </w:tc>
        <w:tc>
          <w:tcPr>
            <w:tcW w:w="495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Познакомить с праздником «День космонавтики», профессиями летчик, космонавт; воспитывать уважение к людям любой профессии.</w:t>
            </w:r>
          </w:p>
        </w:tc>
        <w:tc>
          <w:tcPr>
            <w:tcW w:w="3768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«Солнечные зайчики»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стр.211</w:t>
            </w:r>
          </w:p>
        </w:tc>
        <w:tc>
          <w:tcPr>
            <w:tcW w:w="495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Расширить представления о явлениях неживой природы: солнечный свет, солнечное тепло;</w:t>
            </w:r>
            <w:r w:rsidR="00C531D4" w:rsidRPr="0023113A">
              <w:t xml:space="preserve"> </w:t>
            </w:r>
            <w:r w:rsidRPr="0023113A">
              <w:t>учить устанавливать зависимость состояния природы от смены времен года.</w:t>
            </w:r>
          </w:p>
        </w:tc>
        <w:tc>
          <w:tcPr>
            <w:tcW w:w="3768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«Деревья и кустарники на нашем участке»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стр.217</w:t>
            </w:r>
          </w:p>
        </w:tc>
        <w:tc>
          <w:tcPr>
            <w:tcW w:w="495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Показать влияние солнечного света и воды на рост деревьев, кустарников, цветов; воспитывать чувство красоты и потребность заботы о природе.</w:t>
            </w:r>
          </w:p>
        </w:tc>
        <w:tc>
          <w:tcPr>
            <w:tcW w:w="3768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«Кто построил этот дом?»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lastRenderedPageBreak/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стр.224</w:t>
            </w:r>
          </w:p>
        </w:tc>
        <w:tc>
          <w:tcPr>
            <w:tcW w:w="495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lastRenderedPageBreak/>
              <w:t>Формировать понятие «строитель»</w:t>
            </w:r>
          </w:p>
        </w:tc>
        <w:tc>
          <w:tcPr>
            <w:tcW w:w="3768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«Где мы живем?»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стр.229</w:t>
            </w:r>
          </w:p>
        </w:tc>
        <w:tc>
          <w:tcPr>
            <w:tcW w:w="495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Формировать понятие «город», «станица»; познакомить с достопримечательностями города, станицы; побуждать делиться впечатлениями; воспитывать любовь к своей малой родине – городу, станице.</w:t>
            </w:r>
          </w:p>
        </w:tc>
        <w:tc>
          <w:tcPr>
            <w:tcW w:w="3768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«Дождик песенку поет»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стр.235</w:t>
            </w:r>
          </w:p>
        </w:tc>
        <w:tc>
          <w:tcPr>
            <w:tcW w:w="495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Продолжить знакомить со свойствами воды; учить проводить с водой элементарные опыты, устанавливать причинно-следственные связи: солнце светит, тает снег, текут ручьи.</w:t>
            </w:r>
          </w:p>
        </w:tc>
        <w:tc>
          <w:tcPr>
            <w:tcW w:w="3768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«Шестиногие малыши»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стр.241</w:t>
            </w:r>
          </w:p>
        </w:tc>
        <w:tc>
          <w:tcPr>
            <w:tcW w:w="495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Учить устанавливать отличия бабочки от жука: у бабочки яркие, большие, красивые крылья, есть усики, хоботок, бабочка ползает, летает, у жука твердые крылья, жуки ползают и летают, жужжат.</w:t>
            </w:r>
          </w:p>
        </w:tc>
        <w:tc>
          <w:tcPr>
            <w:tcW w:w="3768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«Классификация предметов»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стр.247</w:t>
            </w:r>
          </w:p>
        </w:tc>
        <w:tc>
          <w:tcPr>
            <w:tcW w:w="495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Учить дифференцировать предметы по их функции и назначению: продукты, одежда, транспорт, посуда, мебель.</w:t>
            </w:r>
          </w:p>
        </w:tc>
        <w:tc>
          <w:tcPr>
            <w:tcW w:w="3768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«Наш друг – светофор»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стр.253</w:t>
            </w:r>
          </w:p>
        </w:tc>
        <w:tc>
          <w:tcPr>
            <w:tcW w:w="4956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Дать детям представление о работе светофора, о сигналах для машин и людей; учить различать сигналы светофора.</w:t>
            </w:r>
          </w:p>
        </w:tc>
        <w:tc>
          <w:tcPr>
            <w:tcW w:w="3768" w:type="dxa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</w:tbl>
    <w:p w:rsidR="004642FD" w:rsidRPr="0023113A" w:rsidRDefault="004642FD" w:rsidP="00F47300">
      <w:pPr>
        <w:spacing w:line="300" w:lineRule="atLeast"/>
        <w:outlineLvl w:val="0"/>
      </w:pPr>
    </w:p>
    <w:p w:rsidR="004642FD" w:rsidRPr="0023113A" w:rsidRDefault="004642FD" w:rsidP="004642FD">
      <w:pPr>
        <w:spacing w:line="300" w:lineRule="atLeast"/>
        <w:jc w:val="center"/>
        <w:outlineLvl w:val="0"/>
      </w:pPr>
    </w:p>
    <w:p w:rsidR="004642FD" w:rsidRPr="0023113A" w:rsidRDefault="004642FD" w:rsidP="004642FD">
      <w:pPr>
        <w:spacing w:line="300" w:lineRule="atLeast"/>
        <w:outlineLvl w:val="0"/>
      </w:pPr>
      <w:r w:rsidRPr="0023113A">
        <w:t xml:space="preserve">                                                                               </w:t>
      </w:r>
    </w:p>
    <w:p w:rsidR="004642FD" w:rsidRPr="004967C2" w:rsidRDefault="00E55BC0" w:rsidP="004642FD">
      <w:pPr>
        <w:spacing w:line="300" w:lineRule="atLeast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Художественное</w:t>
      </w:r>
      <w:r w:rsidR="00C531D4" w:rsidRPr="004967C2">
        <w:rPr>
          <w:b/>
          <w:sz w:val="32"/>
          <w:szCs w:val="32"/>
        </w:rPr>
        <w:t xml:space="preserve"> </w:t>
      </w:r>
      <w:r w:rsidR="004642FD" w:rsidRPr="004967C2">
        <w:rPr>
          <w:b/>
          <w:sz w:val="32"/>
          <w:szCs w:val="32"/>
        </w:rPr>
        <w:t>творчество «Лепка».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8"/>
        <w:gridCol w:w="4719"/>
        <w:gridCol w:w="4767"/>
        <w:gridCol w:w="3596"/>
      </w:tblGrid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Дата</w:t>
            </w: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Тема, источник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Цели и задачи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Кол-во занятий</w:t>
            </w: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601778" w:rsidP="00106A20">
            <w:pPr>
              <w:spacing w:line="300" w:lineRule="atLeast"/>
              <w:jc w:val="center"/>
              <w:outlineLvl w:val="0"/>
            </w:pPr>
            <w:r>
              <w:t>05.09</w:t>
            </w: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«Знакомство с глиной»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Комплексные занятия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стр.29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Познакомить с материалом для лепки глиной, ее свойствами, со структурой ее поверхности.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601778" w:rsidP="00106A20">
            <w:pPr>
              <w:spacing w:line="300" w:lineRule="atLeast"/>
              <w:jc w:val="center"/>
              <w:outlineLvl w:val="0"/>
            </w:pPr>
            <w:r>
              <w:lastRenderedPageBreak/>
              <w:t>19.09</w:t>
            </w: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«Разноцветные линии»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стр.43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Дать представление о свойствах пластилина.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601778" w:rsidP="00106A20">
            <w:pPr>
              <w:spacing w:line="300" w:lineRule="atLeast"/>
              <w:jc w:val="center"/>
              <w:outlineLvl w:val="0"/>
            </w:pPr>
            <w:r>
              <w:t>03.10</w:t>
            </w: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«Колобок»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стр.56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Обучать детей новому действию с пластилином – скатыванию кругообразными движениями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rPr>
          <w:trHeight w:val="2680"/>
        </w:trPr>
        <w:tc>
          <w:tcPr>
            <w:tcW w:w="1526" w:type="dxa"/>
            <w:shd w:val="clear" w:color="auto" w:fill="auto"/>
          </w:tcPr>
          <w:p w:rsidR="004642FD" w:rsidRPr="0023113A" w:rsidRDefault="00601778" w:rsidP="00106A20">
            <w:pPr>
              <w:spacing w:line="300" w:lineRule="atLeast"/>
              <w:jc w:val="center"/>
              <w:outlineLvl w:val="0"/>
            </w:pPr>
            <w:r>
              <w:t>17.10</w:t>
            </w: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«Подарок для котенка»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стр.69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Учить использовать ранее приобретенные навыки.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601778" w:rsidP="00106A20">
            <w:pPr>
              <w:spacing w:line="300" w:lineRule="atLeast"/>
              <w:jc w:val="center"/>
              <w:outlineLvl w:val="0"/>
            </w:pPr>
            <w:r>
              <w:t>07.11</w:t>
            </w: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«Воздушные шарики»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lastRenderedPageBreak/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стр.83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lastRenderedPageBreak/>
              <w:t>Развивать умение лепить шарики.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601778" w:rsidP="00106A20">
            <w:pPr>
              <w:spacing w:line="300" w:lineRule="atLeast"/>
              <w:jc w:val="center"/>
              <w:outlineLvl w:val="0"/>
            </w:pPr>
            <w:r>
              <w:lastRenderedPageBreak/>
              <w:t>21.11</w:t>
            </w: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«Лепка по замыслу»</w:t>
            </w:r>
          </w:p>
          <w:p w:rsidR="004642FD" w:rsidRPr="0023113A" w:rsidRDefault="004642FD" w:rsidP="00106A20">
            <w:pPr>
              <w:spacing w:line="300" w:lineRule="atLeast"/>
              <w:outlineLvl w:val="0"/>
            </w:pPr>
            <w:r w:rsidRPr="0023113A">
              <w:t xml:space="preserve">             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стр.96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Закреплять умение передавать в лепке образы знакомых предметов.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601778" w:rsidP="00106A20">
            <w:pPr>
              <w:spacing w:line="300" w:lineRule="atLeast"/>
              <w:jc w:val="center"/>
              <w:outlineLvl w:val="0"/>
            </w:pPr>
            <w:r>
              <w:t>05.12</w:t>
            </w: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«Снеговик»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стр.108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Учить лепить снеговика.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601778" w:rsidP="00106A20">
            <w:pPr>
              <w:spacing w:line="300" w:lineRule="atLeast"/>
              <w:jc w:val="center"/>
              <w:outlineLvl w:val="0"/>
            </w:pPr>
            <w:r>
              <w:t>19.12</w:t>
            </w: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«Вешалки для одежды»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стр.122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Учить лепить предмет, состоящий из двух частей: крючка и палочки.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«Вкусные гостинцы на дне рождения мишки»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стр.136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Закрепить приемы лепки. Воспитывать воображение и творчество.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«Табурет для игрушек»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 150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Учить лепить табурет.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«Большие и маленькие птицы на кормушке»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стр.162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Формировать желание передавать в лепке образ птицы, форму частей тела, головы, хвоста.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«Колесо и руль»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lastRenderedPageBreak/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стр.173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lastRenderedPageBreak/>
              <w:t>Учить делать из пластилинового шара диск (колесо), соединять концы палочки (цилиндра)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«Угощение для мамочки»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стр.186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 Развивать умение выбирать из названных предметов содержание своей лепки.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«Неваляшка»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стр.198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Учить скатывать два шара, соединять части.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«Цыплята гуляют»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lastRenderedPageBreak/>
              <w:t>стр.211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lastRenderedPageBreak/>
              <w:t>Формировать умение передавать в лепке образ цыпленка.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«Кирпичики»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стр.224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Учить лепить кирпичики.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«Утенок в лужице»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стр.235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Использовать прием </w:t>
            </w:r>
            <w:proofErr w:type="spellStart"/>
            <w:r w:rsidRPr="0023113A">
              <w:t>прищипывания</w:t>
            </w:r>
            <w:proofErr w:type="spellEnd"/>
            <w:r w:rsidRPr="0023113A">
              <w:t>, оттягивания кончиками пальцев, прочно скреплять части, плотно прижимая их.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«Сладости для магазина»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стр.247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Закреплять умение отбирать из полученных впечатлений то, что можно изобразить в лепке.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</w:tbl>
    <w:p w:rsidR="004642FD" w:rsidRPr="0023113A" w:rsidRDefault="004642FD" w:rsidP="004642FD">
      <w:pPr>
        <w:spacing w:line="300" w:lineRule="atLeast"/>
        <w:jc w:val="center"/>
        <w:outlineLvl w:val="0"/>
      </w:pPr>
    </w:p>
    <w:p w:rsidR="004642FD" w:rsidRPr="0023113A" w:rsidRDefault="004642FD" w:rsidP="004642FD">
      <w:pPr>
        <w:spacing w:line="300" w:lineRule="atLeast"/>
        <w:jc w:val="center"/>
        <w:outlineLvl w:val="0"/>
      </w:pPr>
    </w:p>
    <w:p w:rsidR="004642FD" w:rsidRPr="0023113A" w:rsidRDefault="004642FD" w:rsidP="004642FD">
      <w:pPr>
        <w:spacing w:line="300" w:lineRule="atLeast"/>
        <w:jc w:val="center"/>
        <w:outlineLvl w:val="0"/>
      </w:pPr>
    </w:p>
    <w:p w:rsidR="00F1094E" w:rsidRPr="0023113A" w:rsidRDefault="00F1094E" w:rsidP="004642FD">
      <w:pPr>
        <w:spacing w:line="300" w:lineRule="atLeast"/>
        <w:jc w:val="center"/>
        <w:outlineLvl w:val="0"/>
        <w:rPr>
          <w:b/>
        </w:rPr>
      </w:pPr>
    </w:p>
    <w:p w:rsidR="00F1094E" w:rsidRPr="0023113A" w:rsidRDefault="00F1094E" w:rsidP="004642FD">
      <w:pPr>
        <w:spacing w:line="300" w:lineRule="atLeast"/>
        <w:jc w:val="center"/>
        <w:outlineLvl w:val="0"/>
        <w:rPr>
          <w:b/>
        </w:rPr>
      </w:pPr>
    </w:p>
    <w:p w:rsidR="00F1094E" w:rsidRPr="0023113A" w:rsidRDefault="00F1094E" w:rsidP="004642FD">
      <w:pPr>
        <w:spacing w:line="300" w:lineRule="atLeast"/>
        <w:jc w:val="center"/>
        <w:outlineLvl w:val="0"/>
        <w:rPr>
          <w:b/>
        </w:rPr>
      </w:pPr>
    </w:p>
    <w:p w:rsidR="00F1094E" w:rsidRPr="0023113A" w:rsidRDefault="00F1094E" w:rsidP="004642FD">
      <w:pPr>
        <w:spacing w:line="300" w:lineRule="atLeast"/>
        <w:jc w:val="center"/>
        <w:outlineLvl w:val="0"/>
        <w:rPr>
          <w:b/>
        </w:rPr>
      </w:pPr>
    </w:p>
    <w:p w:rsidR="00F1094E" w:rsidRPr="0023113A" w:rsidRDefault="00F1094E" w:rsidP="004642FD">
      <w:pPr>
        <w:spacing w:line="300" w:lineRule="atLeast"/>
        <w:jc w:val="center"/>
        <w:outlineLvl w:val="0"/>
        <w:rPr>
          <w:b/>
        </w:rPr>
      </w:pPr>
    </w:p>
    <w:p w:rsidR="00F1094E" w:rsidRPr="0023113A" w:rsidRDefault="00F1094E" w:rsidP="004642FD">
      <w:pPr>
        <w:spacing w:line="300" w:lineRule="atLeast"/>
        <w:jc w:val="center"/>
        <w:outlineLvl w:val="0"/>
        <w:rPr>
          <w:b/>
        </w:rPr>
      </w:pPr>
    </w:p>
    <w:p w:rsidR="00F1094E" w:rsidRPr="0023113A" w:rsidRDefault="00F1094E" w:rsidP="004642FD">
      <w:pPr>
        <w:spacing w:line="300" w:lineRule="atLeast"/>
        <w:jc w:val="center"/>
        <w:outlineLvl w:val="0"/>
        <w:rPr>
          <w:b/>
        </w:rPr>
      </w:pPr>
    </w:p>
    <w:p w:rsidR="00F1094E" w:rsidRPr="0023113A" w:rsidRDefault="00F1094E" w:rsidP="004642FD">
      <w:pPr>
        <w:spacing w:line="300" w:lineRule="atLeast"/>
        <w:jc w:val="center"/>
        <w:outlineLvl w:val="0"/>
        <w:rPr>
          <w:b/>
        </w:rPr>
      </w:pPr>
    </w:p>
    <w:p w:rsidR="00F1094E" w:rsidRDefault="00F1094E" w:rsidP="004642FD">
      <w:pPr>
        <w:spacing w:line="300" w:lineRule="atLeast"/>
        <w:jc w:val="center"/>
        <w:outlineLvl w:val="0"/>
        <w:rPr>
          <w:b/>
        </w:rPr>
      </w:pPr>
    </w:p>
    <w:p w:rsidR="0023113A" w:rsidRDefault="0023113A" w:rsidP="004642FD">
      <w:pPr>
        <w:spacing w:line="300" w:lineRule="atLeast"/>
        <w:jc w:val="center"/>
        <w:outlineLvl w:val="0"/>
        <w:rPr>
          <w:b/>
        </w:rPr>
      </w:pPr>
    </w:p>
    <w:p w:rsidR="0023113A" w:rsidRDefault="0023113A" w:rsidP="004642FD">
      <w:pPr>
        <w:spacing w:line="300" w:lineRule="atLeast"/>
        <w:jc w:val="center"/>
        <w:outlineLvl w:val="0"/>
        <w:rPr>
          <w:b/>
        </w:rPr>
      </w:pPr>
    </w:p>
    <w:p w:rsidR="0023113A" w:rsidRDefault="0023113A" w:rsidP="004642FD">
      <w:pPr>
        <w:spacing w:line="300" w:lineRule="atLeast"/>
        <w:jc w:val="center"/>
        <w:outlineLvl w:val="0"/>
        <w:rPr>
          <w:b/>
        </w:rPr>
      </w:pPr>
    </w:p>
    <w:p w:rsidR="0023113A" w:rsidRDefault="0023113A" w:rsidP="004642FD">
      <w:pPr>
        <w:spacing w:line="300" w:lineRule="atLeast"/>
        <w:jc w:val="center"/>
        <w:outlineLvl w:val="0"/>
        <w:rPr>
          <w:b/>
        </w:rPr>
      </w:pPr>
    </w:p>
    <w:p w:rsidR="0023113A" w:rsidRPr="0023113A" w:rsidRDefault="0023113A" w:rsidP="004642FD">
      <w:pPr>
        <w:spacing w:line="300" w:lineRule="atLeast"/>
        <w:jc w:val="center"/>
        <w:outlineLvl w:val="0"/>
        <w:rPr>
          <w:b/>
        </w:rPr>
      </w:pPr>
    </w:p>
    <w:p w:rsidR="004642FD" w:rsidRPr="00246F00" w:rsidRDefault="004642FD" w:rsidP="004642FD">
      <w:pPr>
        <w:spacing w:line="300" w:lineRule="atLeast"/>
        <w:jc w:val="center"/>
        <w:outlineLvl w:val="0"/>
        <w:rPr>
          <w:b/>
          <w:sz w:val="32"/>
          <w:szCs w:val="32"/>
        </w:rPr>
      </w:pPr>
      <w:r w:rsidRPr="00246F00">
        <w:rPr>
          <w:b/>
          <w:sz w:val="32"/>
          <w:szCs w:val="32"/>
        </w:rPr>
        <w:t>Худ</w:t>
      </w:r>
      <w:r w:rsidR="00246F00">
        <w:rPr>
          <w:b/>
          <w:sz w:val="32"/>
          <w:szCs w:val="32"/>
        </w:rPr>
        <w:t xml:space="preserve">ожественное </w:t>
      </w:r>
      <w:r w:rsidRPr="00246F00">
        <w:rPr>
          <w:b/>
          <w:sz w:val="32"/>
          <w:szCs w:val="32"/>
        </w:rPr>
        <w:t>творчество «Аппликация»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7"/>
        <w:gridCol w:w="4716"/>
        <w:gridCol w:w="4776"/>
        <w:gridCol w:w="3591"/>
      </w:tblGrid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Дата</w:t>
            </w: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Тема, источник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Цели и задачи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Кол – во занятий</w:t>
            </w: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E744DD" w:rsidP="00106A20">
            <w:pPr>
              <w:spacing w:line="300" w:lineRule="atLeast"/>
              <w:jc w:val="center"/>
              <w:outlineLvl w:val="0"/>
            </w:pPr>
            <w:r>
              <w:t>12.09</w:t>
            </w: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«Яблочко с листочком»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И.А Лыкова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«Изобразительная деятельность в детском саду»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стр.24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Учить составлять образ из готовых деталей.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E744DD" w:rsidP="00106A20">
            <w:pPr>
              <w:spacing w:line="300" w:lineRule="atLeast"/>
              <w:jc w:val="center"/>
              <w:outlineLvl w:val="0"/>
            </w:pPr>
            <w:r>
              <w:t>26.09</w:t>
            </w: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«Большие и маленькие мячи»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стр.37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Учить выбирать большие и маленькие предметы круглой формы, аккуратно наклеивать изображения.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E744DD" w:rsidP="00106A20">
            <w:pPr>
              <w:spacing w:line="300" w:lineRule="atLeast"/>
              <w:jc w:val="center"/>
              <w:outlineLvl w:val="0"/>
            </w:pPr>
            <w:r>
              <w:lastRenderedPageBreak/>
              <w:t>10.10</w:t>
            </w: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«Мячики катятся по дорожке»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 49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Учить выполнять аппликацию из готовых деталей.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E744DD" w:rsidP="00106A20">
            <w:pPr>
              <w:spacing w:line="300" w:lineRule="atLeast"/>
              <w:jc w:val="center"/>
              <w:outlineLvl w:val="0"/>
            </w:pPr>
            <w:r>
              <w:t>24.10</w:t>
            </w: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«Большие и маленькие яблочки на тарелке»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 63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Воспитывать</w:t>
            </w:r>
            <w:r w:rsidR="00C531D4" w:rsidRPr="0023113A">
              <w:t xml:space="preserve"> самостоятельность в выполнении</w:t>
            </w:r>
            <w:r w:rsidRPr="0023113A">
              <w:t xml:space="preserve"> задания; учить наклеивать готовые формы в определенных частях листа.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E744DD" w:rsidP="00106A20">
            <w:pPr>
              <w:spacing w:line="300" w:lineRule="atLeast"/>
              <w:jc w:val="center"/>
              <w:outlineLvl w:val="0"/>
            </w:pPr>
            <w:r>
              <w:t>14.11</w:t>
            </w: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«Консервируем фрукты»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стр.77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Учить свободно располагать изображение на бумаге.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rPr>
          <w:trHeight w:val="643"/>
        </w:trPr>
        <w:tc>
          <w:tcPr>
            <w:tcW w:w="1526" w:type="dxa"/>
            <w:shd w:val="clear" w:color="auto" w:fill="auto"/>
          </w:tcPr>
          <w:p w:rsidR="004642FD" w:rsidRPr="0023113A" w:rsidRDefault="00E744DD" w:rsidP="00106A20">
            <w:pPr>
              <w:spacing w:line="300" w:lineRule="atLeast"/>
              <w:jc w:val="center"/>
              <w:outlineLvl w:val="0"/>
            </w:pPr>
            <w:r>
              <w:t>28.11</w:t>
            </w: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«Шарики и кубики»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lastRenderedPageBreak/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стр.90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lastRenderedPageBreak/>
              <w:t>Воспитывать желание заниматься творчеством.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E744DD" w:rsidP="00106A20">
            <w:pPr>
              <w:spacing w:line="300" w:lineRule="atLeast"/>
              <w:jc w:val="center"/>
              <w:outlineLvl w:val="0"/>
            </w:pPr>
            <w:r>
              <w:lastRenderedPageBreak/>
              <w:t>12.12</w:t>
            </w: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«Огоньки в домиках»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 103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Учить наклеивать изображение круглой формы, уточнять название формы, чередовать кружки по цвету.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E744DD" w:rsidP="00106A20">
            <w:pPr>
              <w:spacing w:line="300" w:lineRule="atLeast"/>
              <w:jc w:val="center"/>
              <w:outlineLvl w:val="0"/>
            </w:pPr>
            <w:r>
              <w:t>26.12</w:t>
            </w: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«Снеговик»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стр.115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Учить составлять изображение из частей.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«Пирамидки в подарок»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стр.128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Учить передавать в аппликации образ игрушки.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«Красивая салфетка»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стр.142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Учить составлять узор на бумаге квадратной формы.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«Грузовик»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стр.156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Закреплять знания о форме и величине.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«Праздничная панорама»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стр.168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Учить составлять композицию при наклеивании готовых форм.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«Узор на круге»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lastRenderedPageBreak/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стр.180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lastRenderedPageBreak/>
              <w:t>Учить располагать узор по краю круга.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«Цветы в подарок»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стр.192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Закреплять умение изображать предмет, располагая лепестки вокруг середины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«Салфетка»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стр.205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Учить составлять узор из кружков и квадратиков на бумажной салфетке.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«Скворечник»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стр.217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Учить изображать предметы, состоящие из нескольких частей.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«Скоро праздник придет»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r w:rsidRPr="0023113A">
              <w:t>Н.Е.Вераксы</w:t>
            </w:r>
            <w:proofErr w:type="spellEnd"/>
            <w:r w:rsidRPr="0023113A">
              <w:t>,</w:t>
            </w:r>
            <w:r w:rsidR="00C531D4" w:rsidRPr="0023113A">
              <w:t xml:space="preserve"> </w:t>
            </w:r>
            <w:proofErr w:type="spellStart"/>
            <w:r w:rsidRPr="0023113A">
              <w:t>Т.С.Комаровой</w:t>
            </w:r>
            <w:proofErr w:type="spell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стр.229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Учить составлять композицию определенного содержания из готовых фигур.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«Цыплята на лугу»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стр.241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Учить составлять композицию из нескольких предметов, свободно располагая их на листе.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</w:tbl>
    <w:p w:rsidR="00F1094E" w:rsidRPr="0023113A" w:rsidRDefault="00F1094E" w:rsidP="0023113A">
      <w:pPr>
        <w:spacing w:line="300" w:lineRule="atLeast"/>
        <w:outlineLvl w:val="0"/>
        <w:rPr>
          <w:b/>
        </w:rPr>
      </w:pPr>
    </w:p>
    <w:p w:rsidR="00F1094E" w:rsidRPr="0023113A" w:rsidRDefault="00F1094E" w:rsidP="004642FD">
      <w:pPr>
        <w:spacing w:line="300" w:lineRule="atLeast"/>
        <w:jc w:val="center"/>
        <w:outlineLvl w:val="0"/>
        <w:rPr>
          <w:b/>
        </w:rPr>
      </w:pPr>
    </w:p>
    <w:p w:rsidR="00C531D4" w:rsidRPr="0023113A" w:rsidRDefault="00C531D4" w:rsidP="004642FD">
      <w:pPr>
        <w:spacing w:line="300" w:lineRule="atLeast"/>
        <w:jc w:val="center"/>
        <w:outlineLvl w:val="0"/>
        <w:rPr>
          <w:b/>
        </w:rPr>
      </w:pPr>
    </w:p>
    <w:p w:rsidR="004642FD" w:rsidRPr="00BC484B" w:rsidRDefault="004642FD" w:rsidP="004642FD">
      <w:pPr>
        <w:spacing w:line="300" w:lineRule="atLeast"/>
        <w:jc w:val="center"/>
        <w:outlineLvl w:val="0"/>
        <w:rPr>
          <w:b/>
          <w:sz w:val="32"/>
          <w:szCs w:val="32"/>
        </w:rPr>
      </w:pPr>
      <w:r w:rsidRPr="00BC484B">
        <w:rPr>
          <w:b/>
          <w:sz w:val="32"/>
          <w:szCs w:val="32"/>
        </w:rPr>
        <w:t>Худ</w:t>
      </w:r>
      <w:r w:rsidR="00BC484B">
        <w:rPr>
          <w:b/>
          <w:sz w:val="32"/>
          <w:szCs w:val="32"/>
        </w:rPr>
        <w:t>ожественное</w:t>
      </w:r>
      <w:r w:rsidRPr="00BC484B">
        <w:rPr>
          <w:b/>
          <w:sz w:val="32"/>
          <w:szCs w:val="32"/>
        </w:rPr>
        <w:t xml:space="preserve"> творчество «Рисование»</w:t>
      </w:r>
    </w:p>
    <w:p w:rsidR="004642FD" w:rsidRPr="0023113A" w:rsidRDefault="004642FD" w:rsidP="004642FD">
      <w:pPr>
        <w:spacing w:line="300" w:lineRule="atLeast"/>
        <w:jc w:val="center"/>
        <w:outlineLvl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7"/>
        <w:gridCol w:w="4717"/>
        <w:gridCol w:w="4773"/>
        <w:gridCol w:w="3593"/>
      </w:tblGrid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Дата</w:t>
            </w: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Тема, источник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Цели и задачи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Кол-во занятий</w:t>
            </w: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88444D" w:rsidP="00106A20">
            <w:pPr>
              <w:spacing w:line="300" w:lineRule="atLeast"/>
              <w:jc w:val="center"/>
              <w:outlineLvl w:val="0"/>
            </w:pPr>
            <w:r>
              <w:t>06.09</w:t>
            </w: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«Знакомство с карандашами и бумагой»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стр.34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Познакомить с карандашом, бумагой; учить правильно держать карандаш в руке, различать желтый цвет.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88444D" w:rsidP="00106A20">
            <w:pPr>
              <w:spacing w:line="300" w:lineRule="atLeast"/>
              <w:jc w:val="center"/>
              <w:outlineLvl w:val="0"/>
            </w:pPr>
            <w:r>
              <w:lastRenderedPageBreak/>
              <w:t>13.09</w:t>
            </w: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«Дождь»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стр.42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Учить ритмично наносить штрихи при изображении дождя.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88444D" w:rsidP="00106A20">
            <w:pPr>
              <w:spacing w:line="300" w:lineRule="atLeast"/>
              <w:jc w:val="center"/>
              <w:outlineLvl w:val="0"/>
            </w:pPr>
            <w:r>
              <w:t>20.09</w:t>
            </w: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«Цветные ниточки для шариков»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стр.48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Учить различать красный , желтый и синий цвета, рисовать линии.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88444D" w:rsidP="00106A20">
            <w:pPr>
              <w:spacing w:line="300" w:lineRule="atLeast"/>
              <w:jc w:val="center"/>
              <w:outlineLvl w:val="0"/>
            </w:pPr>
            <w:r>
              <w:t>27.09</w:t>
            </w: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«Красивый полосатый коврик»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стр.54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Познакомить с красками и кистью.</w:t>
            </w:r>
            <w:r w:rsidR="0035455A" w:rsidRPr="0023113A">
              <w:t xml:space="preserve">              </w:t>
            </w:r>
            <w:r w:rsidRPr="0023113A">
              <w:t>Учить рисовать кистью прямые линии.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88444D" w:rsidP="00106A20">
            <w:pPr>
              <w:spacing w:line="300" w:lineRule="atLeast"/>
              <w:jc w:val="center"/>
              <w:outlineLvl w:val="0"/>
            </w:pPr>
            <w:r>
              <w:t>04.10</w:t>
            </w: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«Разноцветный ковер из листьев»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lastRenderedPageBreak/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стр.61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lastRenderedPageBreak/>
              <w:t xml:space="preserve">Учить рисовать листья способом </w:t>
            </w:r>
            <w:proofErr w:type="spellStart"/>
            <w:r w:rsidRPr="0023113A">
              <w:t>примакивания</w:t>
            </w:r>
            <w:proofErr w:type="spellEnd"/>
            <w:r w:rsidRPr="0023113A">
              <w:t>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88444D" w:rsidP="00106A20">
            <w:pPr>
              <w:spacing w:line="300" w:lineRule="atLeast"/>
              <w:jc w:val="center"/>
              <w:outlineLvl w:val="0"/>
            </w:pPr>
            <w:r>
              <w:lastRenderedPageBreak/>
              <w:t>11.10</w:t>
            </w: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«Цветные клубочки»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r w:rsidRPr="0023113A">
              <w:t>Н.Е.Вераксы</w:t>
            </w:r>
            <w:proofErr w:type="spellEnd"/>
            <w:r w:rsidRPr="0023113A">
              <w:t>,</w:t>
            </w:r>
            <w:r w:rsidR="0035455A" w:rsidRPr="0023113A">
              <w:t xml:space="preserve"> </w:t>
            </w:r>
            <w:proofErr w:type="spellStart"/>
            <w:r w:rsidRPr="0023113A">
              <w:t>Т.С.Комаровой</w:t>
            </w:r>
            <w:proofErr w:type="spell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стр.68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Учить рисовать предметы округлой формы.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88444D" w:rsidP="00106A20">
            <w:pPr>
              <w:spacing w:line="300" w:lineRule="atLeast"/>
              <w:jc w:val="center"/>
              <w:outlineLvl w:val="0"/>
            </w:pPr>
            <w:r>
              <w:t>18.10</w:t>
            </w: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«Разноцветные мыльные пузыри»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стр.75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  <w:r w:rsidRPr="0023113A">
              <w:t>Учить рисовать предметы округлой формы, правильно держать карандаш в руке.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88444D" w:rsidP="00106A20">
            <w:pPr>
              <w:spacing w:line="300" w:lineRule="atLeast"/>
              <w:jc w:val="center"/>
              <w:outlineLvl w:val="0"/>
            </w:pPr>
            <w:r>
              <w:t>25.10</w:t>
            </w: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«Рисование по замыслу»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стр.81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  <w:r w:rsidRPr="0023113A">
              <w:t>Учить самостоятельно выбирать инструмент для рисования, тему.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88444D" w:rsidP="00106A20">
            <w:pPr>
              <w:spacing w:line="300" w:lineRule="atLeast"/>
              <w:jc w:val="center"/>
              <w:outlineLvl w:val="0"/>
            </w:pPr>
            <w:r>
              <w:t>08.11</w:t>
            </w: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«Красивые воздушные шары»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lastRenderedPageBreak/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стр.89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  <w:r w:rsidRPr="0023113A">
              <w:lastRenderedPageBreak/>
              <w:t>Продолжать учить рисовать предметы округлой формы, работать кистью.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88444D" w:rsidP="00106A20">
            <w:pPr>
              <w:spacing w:line="300" w:lineRule="atLeast"/>
              <w:jc w:val="center"/>
              <w:outlineLvl w:val="0"/>
            </w:pPr>
            <w:r>
              <w:lastRenderedPageBreak/>
              <w:t>15.11</w:t>
            </w: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«Разноцветные обручи»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стр.95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  <w:r w:rsidRPr="0023113A">
              <w:t>Упражнять в рисовании предметов круглых форм; продолжать учить правильно держать карандаш при рисовании.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88444D" w:rsidP="00106A20">
            <w:pPr>
              <w:spacing w:line="300" w:lineRule="atLeast"/>
              <w:jc w:val="center"/>
              <w:outlineLvl w:val="0"/>
            </w:pPr>
            <w:r>
              <w:t>22.11</w:t>
            </w: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«Блюдце для молока»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стр.101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  <w:r w:rsidRPr="0023113A">
              <w:t>Учить правильным приемам закрашивания краской, не выходя за контур.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88444D" w:rsidP="00106A20">
            <w:pPr>
              <w:spacing w:line="300" w:lineRule="atLeast"/>
              <w:jc w:val="center"/>
              <w:outlineLvl w:val="0"/>
            </w:pPr>
            <w:r>
              <w:t>29.11</w:t>
            </w: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«Кто живет в лесу?»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lastRenderedPageBreak/>
              <w:t>стр.107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  <w:r w:rsidRPr="0023113A">
              <w:lastRenderedPageBreak/>
              <w:t>Закреплять умение работать карандашом или кистью, передавать мазками следы зверей.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88444D" w:rsidP="00106A20">
            <w:pPr>
              <w:spacing w:line="300" w:lineRule="atLeast"/>
              <w:jc w:val="center"/>
              <w:outlineLvl w:val="0"/>
            </w:pPr>
            <w:r>
              <w:lastRenderedPageBreak/>
              <w:t>06.12</w:t>
            </w: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«Снежные комочки»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стр.113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  <w:r w:rsidRPr="0023113A">
              <w:t>Учить рисовать предметы округлой формы, использовать прием закрашивания краской.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88444D" w:rsidP="00106A20">
            <w:pPr>
              <w:spacing w:line="300" w:lineRule="atLeast"/>
              <w:jc w:val="center"/>
              <w:outlineLvl w:val="0"/>
            </w:pPr>
            <w:r>
              <w:t>13.12</w:t>
            </w: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«Деревья на нашем участке»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стр.120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  <w:r w:rsidRPr="0023113A">
              <w:t>Учить различать ствол, ветки,</w:t>
            </w:r>
            <w:r w:rsidR="00C531D4" w:rsidRPr="0023113A">
              <w:t xml:space="preserve"> </w:t>
            </w:r>
            <w:r w:rsidRPr="0023113A">
              <w:t>рисовать веточки деревьев; совершенствовать умение правильно держать карандаш.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88444D" w:rsidP="00106A20">
            <w:pPr>
              <w:spacing w:line="300" w:lineRule="atLeast"/>
              <w:jc w:val="center"/>
              <w:outlineLvl w:val="0"/>
            </w:pPr>
            <w:r>
              <w:t>20.12</w:t>
            </w: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«Знакомство с дымковской игрушкой»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стр.126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  <w:r w:rsidRPr="0023113A">
              <w:t>Познакомить с дымковской игрушкой; Учить рисовать точки и линии.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«Елочка»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lastRenderedPageBreak/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стр.134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  <w:r w:rsidRPr="0023113A">
              <w:lastRenderedPageBreak/>
              <w:t>Продолжать учить правильно располагать рисунок на бумаге, рисовать дерево (елку).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«Новогодняя елка с огоньками и шариками»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стр.140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  <w:r w:rsidRPr="0023113A">
              <w:t>Закрепить знания о цвете, умение изображать предметы круглой формы.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«Украсим рукавичку – домик»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стр.148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  <w:r w:rsidRPr="0023113A">
              <w:t>Учить проводить кистью прямые линии, создавая простейший орнамент чередованием полос разного цвета.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«Украсим дымковскую уточку»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стр.154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  <w:r w:rsidRPr="0023113A">
              <w:t>Учить различать элементы дымковской росписи, рисовать кружочки с помощью приспособлений (тычков)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«Мы слепили на прогулке снеговиков»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стр.160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  <w:r w:rsidRPr="0023113A">
              <w:t>Закреплять умение рисовать предметы округлой формы.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«Рисование по замыслу»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стр.166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  <w:r w:rsidRPr="0023113A">
              <w:t>Учить самостоятельно выбирать инструмент для рисования (краски, карандаши)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«Светит солнышко»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стр.172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  <w:r w:rsidRPr="0023113A">
              <w:t>Учить передавать образ яркого солнышка цветовым пятном, располагая рисунок в середине листа.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«Самолеты летят»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lastRenderedPageBreak/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стр.178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  <w:r w:rsidRPr="0023113A">
              <w:lastRenderedPageBreak/>
              <w:t>Учить различать белый цвет, рисовать кистью прямые линии.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«Деревья в снегу»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стр.184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  <w:r w:rsidRPr="0023113A">
              <w:t>Учить рисовать «снежные шапки» на нарисованных заранее ветках деревьев.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«Солнечный зайчик»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стр.191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  <w:r w:rsidRPr="0023113A">
              <w:t>Учить цветовым пятном передавать характер образа.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«Все сосульки плакали»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стр.196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  <w:r w:rsidRPr="0023113A">
              <w:t>Учить ритмично наносить мазки, располагая их на листе бумаги в соответствии с направлением сосулек.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«Поменяем воду в аквариуме»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стр.203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  <w:r w:rsidRPr="0023113A">
              <w:t>Учить правильно держать кисть, выполнять размашистые мазки, различать голубой цвет.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«Шагают наши ноженьки по узенькой дороженьке»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стр.210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  <w:r w:rsidRPr="0023113A">
              <w:t>Учить ритмично наносить мазки кистью по горизонтали листа.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«Мой веселый, звонкий мяч»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стр.216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  <w:r w:rsidRPr="0023113A">
              <w:t>Учить закрашивать рисунки кистью, проводя линии в одном направлении.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«Праздничные флажки»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lastRenderedPageBreak/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стр.222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  <w:r w:rsidRPr="0023113A">
              <w:lastRenderedPageBreak/>
              <w:t>Учить рисовать прямоугольную форму, закрашивать карандашом в пределах контура, проводя линии и штрихи в одном направлении.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«Одуванчик»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стр.228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  <w:r w:rsidRPr="0023113A">
              <w:t>Закреплять умение правильно держать кисть, хорошо промывать ворс кисти при смене краски.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«Матрешек русских хоровод»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стр.233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  <w:r w:rsidRPr="0023113A">
              <w:t>Учить рисовать кистью точки и линии разной толщины.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«Цып-цып-</w:t>
            </w:r>
            <w:proofErr w:type="spellStart"/>
            <w:r w:rsidRPr="0023113A">
              <w:t>цып</w:t>
            </w:r>
            <w:proofErr w:type="spellEnd"/>
            <w:r w:rsidRPr="0023113A">
              <w:t>, мои цыплятки»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стр.240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  <w:r w:rsidRPr="0023113A">
              <w:t>Учить размазывать краску рукой, дорисовывать карандашом или фломастером детали.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«Рисование по замыслу»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стр.246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  <w:r w:rsidRPr="0023113A">
              <w:t>Развивать у детей желание рисовать; учить самостоятельно придумывать сюжет.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«Яркие флажки»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стр.252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  <w:r w:rsidRPr="0023113A">
              <w:t>Учить детей рисовать предметы квадратной и прямоугольной формы, использовать несколько цветов красок.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«Листочки и почки»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стр.257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  <w:r w:rsidRPr="0023113A">
              <w:t>Учить передавать изменения образа, рисовать ветку с почками и листочками.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  <w:tr w:rsidR="004642FD" w:rsidRPr="0023113A" w:rsidTr="00106A20">
        <w:tc>
          <w:tcPr>
            <w:tcW w:w="152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  <w:tc>
          <w:tcPr>
            <w:tcW w:w="4819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«Рисование по замыслу»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Комплексные занятия 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 xml:space="preserve">По программе «От рождения до школы» под редакцией </w:t>
            </w:r>
            <w:proofErr w:type="spellStart"/>
            <w:proofErr w:type="gramStart"/>
            <w:r w:rsidRPr="0023113A">
              <w:lastRenderedPageBreak/>
              <w:t>Н.Е.Вераксы,Т.С.Комаровой</w:t>
            </w:r>
            <w:proofErr w:type="spellEnd"/>
            <w:proofErr w:type="gramEnd"/>
            <w:r w:rsidRPr="0023113A">
              <w:t xml:space="preserve">, </w:t>
            </w:r>
            <w:proofErr w:type="spellStart"/>
            <w:r w:rsidRPr="0023113A">
              <w:t>М.А.Васильевой</w:t>
            </w:r>
            <w:proofErr w:type="spellEnd"/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Вторая младшая группа</w:t>
            </w:r>
          </w:p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  <w:r w:rsidRPr="0023113A">
              <w:t>стр.246</w:t>
            </w:r>
          </w:p>
        </w:tc>
        <w:tc>
          <w:tcPr>
            <w:tcW w:w="4956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outlineLvl w:val="0"/>
            </w:pPr>
            <w:r w:rsidRPr="0023113A">
              <w:lastRenderedPageBreak/>
              <w:t>Развивать у детей желание рисовать; учить самостоятельно придумывать сюжет.</w:t>
            </w:r>
          </w:p>
        </w:tc>
        <w:tc>
          <w:tcPr>
            <w:tcW w:w="3768" w:type="dxa"/>
            <w:shd w:val="clear" w:color="auto" w:fill="auto"/>
          </w:tcPr>
          <w:p w:rsidR="004642FD" w:rsidRPr="0023113A" w:rsidRDefault="004642FD" w:rsidP="00106A20">
            <w:pPr>
              <w:spacing w:line="300" w:lineRule="atLeast"/>
              <w:jc w:val="center"/>
              <w:outlineLvl w:val="0"/>
            </w:pPr>
          </w:p>
        </w:tc>
      </w:tr>
    </w:tbl>
    <w:p w:rsidR="004642FD" w:rsidRPr="0023113A" w:rsidRDefault="004642FD" w:rsidP="004642FD">
      <w:pPr>
        <w:spacing w:line="300" w:lineRule="atLeast"/>
        <w:outlineLvl w:val="0"/>
      </w:pPr>
    </w:p>
    <w:p w:rsidR="004642FD" w:rsidRPr="0023113A" w:rsidRDefault="004642FD" w:rsidP="004642FD">
      <w:pPr>
        <w:spacing w:line="300" w:lineRule="atLeast"/>
        <w:outlineLvl w:val="0"/>
      </w:pPr>
    </w:p>
    <w:p w:rsidR="004642FD" w:rsidRPr="0023113A" w:rsidRDefault="004642FD" w:rsidP="004642FD">
      <w:pPr>
        <w:spacing w:line="300" w:lineRule="atLeast"/>
        <w:outlineLvl w:val="0"/>
      </w:pPr>
    </w:p>
    <w:p w:rsidR="00F1094E" w:rsidRPr="0023113A" w:rsidRDefault="00F1094E" w:rsidP="004642FD">
      <w:pPr>
        <w:spacing w:line="300" w:lineRule="atLeast"/>
        <w:jc w:val="center"/>
        <w:outlineLvl w:val="0"/>
        <w:rPr>
          <w:b/>
        </w:rPr>
      </w:pPr>
    </w:p>
    <w:p w:rsidR="00F1094E" w:rsidRPr="0023113A" w:rsidRDefault="00F1094E" w:rsidP="004642FD">
      <w:pPr>
        <w:spacing w:line="300" w:lineRule="atLeast"/>
        <w:jc w:val="center"/>
        <w:outlineLvl w:val="0"/>
        <w:rPr>
          <w:b/>
        </w:rPr>
      </w:pPr>
    </w:p>
    <w:p w:rsidR="00F1094E" w:rsidRPr="0023113A" w:rsidRDefault="00F1094E" w:rsidP="004642FD">
      <w:pPr>
        <w:spacing w:line="300" w:lineRule="atLeast"/>
        <w:jc w:val="center"/>
        <w:outlineLvl w:val="0"/>
        <w:rPr>
          <w:b/>
        </w:rPr>
      </w:pPr>
    </w:p>
    <w:p w:rsidR="00F1094E" w:rsidRPr="0023113A" w:rsidRDefault="00F1094E" w:rsidP="004642FD">
      <w:pPr>
        <w:spacing w:line="300" w:lineRule="atLeast"/>
        <w:jc w:val="center"/>
        <w:outlineLvl w:val="0"/>
        <w:rPr>
          <w:b/>
        </w:rPr>
      </w:pPr>
    </w:p>
    <w:p w:rsidR="00F1094E" w:rsidRPr="0023113A" w:rsidRDefault="00F1094E" w:rsidP="004642FD">
      <w:pPr>
        <w:spacing w:line="300" w:lineRule="atLeast"/>
        <w:jc w:val="center"/>
        <w:outlineLvl w:val="0"/>
        <w:rPr>
          <w:b/>
        </w:rPr>
      </w:pPr>
    </w:p>
    <w:p w:rsidR="00F1094E" w:rsidRPr="0023113A" w:rsidRDefault="00F1094E" w:rsidP="004642FD">
      <w:pPr>
        <w:spacing w:line="300" w:lineRule="atLeast"/>
        <w:jc w:val="center"/>
        <w:outlineLvl w:val="0"/>
        <w:rPr>
          <w:b/>
        </w:rPr>
      </w:pPr>
    </w:p>
    <w:p w:rsidR="00F1094E" w:rsidRPr="0023113A" w:rsidRDefault="00F1094E" w:rsidP="004642FD">
      <w:pPr>
        <w:spacing w:line="300" w:lineRule="atLeast"/>
        <w:jc w:val="center"/>
        <w:outlineLvl w:val="0"/>
        <w:rPr>
          <w:b/>
        </w:rPr>
      </w:pPr>
    </w:p>
    <w:p w:rsidR="00F1094E" w:rsidRPr="0023113A" w:rsidRDefault="00F1094E" w:rsidP="004642FD">
      <w:pPr>
        <w:spacing w:line="300" w:lineRule="atLeast"/>
        <w:jc w:val="center"/>
        <w:outlineLvl w:val="0"/>
        <w:rPr>
          <w:b/>
        </w:rPr>
      </w:pPr>
    </w:p>
    <w:p w:rsidR="00F1094E" w:rsidRPr="0023113A" w:rsidRDefault="00F1094E" w:rsidP="004642FD">
      <w:pPr>
        <w:spacing w:line="300" w:lineRule="atLeast"/>
        <w:jc w:val="center"/>
        <w:outlineLvl w:val="0"/>
        <w:rPr>
          <w:b/>
        </w:rPr>
      </w:pPr>
    </w:p>
    <w:p w:rsidR="00F1094E" w:rsidRPr="0023113A" w:rsidRDefault="00F1094E" w:rsidP="004642FD">
      <w:pPr>
        <w:spacing w:line="300" w:lineRule="atLeast"/>
        <w:jc w:val="center"/>
        <w:outlineLvl w:val="0"/>
        <w:rPr>
          <w:b/>
        </w:rPr>
      </w:pPr>
    </w:p>
    <w:p w:rsidR="00F1094E" w:rsidRPr="0023113A" w:rsidRDefault="00F1094E" w:rsidP="004642FD">
      <w:pPr>
        <w:spacing w:line="300" w:lineRule="atLeast"/>
        <w:jc w:val="center"/>
        <w:outlineLvl w:val="0"/>
        <w:rPr>
          <w:b/>
        </w:rPr>
      </w:pPr>
    </w:p>
    <w:p w:rsidR="00F1094E" w:rsidRPr="0023113A" w:rsidRDefault="00F1094E" w:rsidP="004642FD">
      <w:pPr>
        <w:spacing w:line="300" w:lineRule="atLeast"/>
        <w:jc w:val="center"/>
        <w:outlineLvl w:val="0"/>
        <w:rPr>
          <w:b/>
        </w:rPr>
      </w:pPr>
    </w:p>
    <w:p w:rsidR="00F1094E" w:rsidRPr="0023113A" w:rsidRDefault="00F1094E" w:rsidP="004642FD">
      <w:pPr>
        <w:spacing w:line="300" w:lineRule="atLeast"/>
        <w:jc w:val="center"/>
        <w:outlineLvl w:val="0"/>
        <w:rPr>
          <w:b/>
        </w:rPr>
      </w:pPr>
    </w:p>
    <w:p w:rsidR="00F1094E" w:rsidRDefault="00F1094E" w:rsidP="0023113A">
      <w:pPr>
        <w:spacing w:line="300" w:lineRule="atLeast"/>
        <w:outlineLvl w:val="0"/>
        <w:rPr>
          <w:b/>
        </w:rPr>
      </w:pPr>
    </w:p>
    <w:p w:rsidR="0023113A" w:rsidRPr="0023113A" w:rsidRDefault="0023113A" w:rsidP="0023113A">
      <w:pPr>
        <w:spacing w:line="300" w:lineRule="atLeast"/>
        <w:outlineLvl w:val="0"/>
        <w:rPr>
          <w:b/>
        </w:rPr>
      </w:pPr>
    </w:p>
    <w:p w:rsidR="004642FD" w:rsidRPr="009E36CF" w:rsidRDefault="004642FD" w:rsidP="004642FD">
      <w:pPr>
        <w:spacing w:line="300" w:lineRule="atLeast"/>
        <w:jc w:val="center"/>
        <w:outlineLvl w:val="0"/>
        <w:rPr>
          <w:b/>
          <w:sz w:val="32"/>
          <w:szCs w:val="32"/>
        </w:rPr>
      </w:pPr>
      <w:r w:rsidRPr="009E36CF">
        <w:rPr>
          <w:b/>
          <w:sz w:val="32"/>
          <w:szCs w:val="32"/>
        </w:rPr>
        <w:t>Развитие речи/Художественная литература.</w:t>
      </w:r>
    </w:p>
    <w:p w:rsidR="004642FD" w:rsidRPr="009E36CF" w:rsidRDefault="004642FD" w:rsidP="004642FD">
      <w:pPr>
        <w:spacing w:line="300" w:lineRule="atLeast"/>
        <w:jc w:val="center"/>
        <w:outlineLvl w:val="0"/>
        <w:rPr>
          <w:sz w:val="32"/>
          <w:szCs w:val="32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8"/>
        <w:gridCol w:w="4639"/>
        <w:gridCol w:w="5085"/>
        <w:gridCol w:w="3846"/>
      </w:tblGrid>
      <w:tr w:rsidR="004642FD" w:rsidRPr="0023113A" w:rsidTr="00106A20">
        <w:tc>
          <w:tcPr>
            <w:tcW w:w="1598" w:type="dxa"/>
          </w:tcPr>
          <w:p w:rsidR="004642FD" w:rsidRPr="0023113A" w:rsidRDefault="004642FD" w:rsidP="00106A20">
            <w:r w:rsidRPr="0023113A">
              <w:t xml:space="preserve">Дата проведения </w:t>
            </w:r>
          </w:p>
        </w:tc>
        <w:tc>
          <w:tcPr>
            <w:tcW w:w="4639" w:type="dxa"/>
          </w:tcPr>
          <w:p w:rsidR="004642FD" w:rsidRPr="0023113A" w:rsidRDefault="004642FD" w:rsidP="00106A20">
            <w:r w:rsidRPr="0023113A">
              <w:t>Тема, авторы</w:t>
            </w:r>
          </w:p>
        </w:tc>
        <w:tc>
          <w:tcPr>
            <w:tcW w:w="5085" w:type="dxa"/>
          </w:tcPr>
          <w:p w:rsidR="004642FD" w:rsidRPr="0023113A" w:rsidRDefault="004642FD" w:rsidP="00106A20">
            <w:r w:rsidRPr="0023113A">
              <w:t>Цели</w:t>
            </w:r>
          </w:p>
        </w:tc>
        <w:tc>
          <w:tcPr>
            <w:tcW w:w="3846" w:type="dxa"/>
          </w:tcPr>
          <w:p w:rsidR="004642FD" w:rsidRPr="0023113A" w:rsidRDefault="004642FD" w:rsidP="00106A20">
            <w:pPr>
              <w:ind w:right="-284"/>
            </w:pPr>
            <w:r w:rsidRPr="0023113A">
              <w:t>Кол-во занятий</w:t>
            </w:r>
          </w:p>
        </w:tc>
      </w:tr>
      <w:tr w:rsidR="004642FD" w:rsidRPr="0023113A" w:rsidTr="00106A20">
        <w:tc>
          <w:tcPr>
            <w:tcW w:w="1598" w:type="dxa"/>
          </w:tcPr>
          <w:p w:rsidR="004642FD" w:rsidRPr="0023113A" w:rsidRDefault="002C2FBD" w:rsidP="00106A20">
            <w:r>
              <w:t>04.09</w:t>
            </w:r>
          </w:p>
        </w:tc>
        <w:tc>
          <w:tcPr>
            <w:tcW w:w="4639" w:type="dxa"/>
          </w:tcPr>
          <w:p w:rsidR="004642FD" w:rsidRPr="0023113A" w:rsidRDefault="004642FD" w:rsidP="00106A20">
            <w:pPr>
              <w:pStyle w:val="ab"/>
            </w:pPr>
            <w:r w:rsidRPr="0023113A">
              <w:t xml:space="preserve">Звуковая культура речи. </w:t>
            </w:r>
            <w:proofErr w:type="gramStart"/>
            <w:r w:rsidRPr="0023113A">
              <w:t>Звук  [</w:t>
            </w:r>
            <w:proofErr w:type="gramEnd"/>
            <w:r w:rsidRPr="0023113A">
              <w:t>у]. Стр.31-33.</w:t>
            </w:r>
          </w:p>
          <w:p w:rsidR="004642FD" w:rsidRPr="0023113A" w:rsidRDefault="004642FD" w:rsidP="00106A20">
            <w:pPr>
              <w:pStyle w:val="ab"/>
            </w:pPr>
            <w:proofErr w:type="gramStart"/>
            <w:r w:rsidRPr="0023113A">
              <w:lastRenderedPageBreak/>
              <w:t>Комплексные  занятия</w:t>
            </w:r>
            <w:proofErr w:type="gramEnd"/>
            <w:r w:rsidRPr="0023113A">
              <w:t xml:space="preserve"> . </w:t>
            </w:r>
            <w:proofErr w:type="gramStart"/>
            <w:r w:rsidRPr="0023113A">
              <w:t>По  программе</w:t>
            </w:r>
            <w:proofErr w:type="gramEnd"/>
            <w:r w:rsidRPr="0023113A">
              <w:t xml:space="preserve">  «От рождения  до  школы» под редакцией </w:t>
            </w:r>
          </w:p>
          <w:p w:rsidR="004642FD" w:rsidRPr="0023113A" w:rsidRDefault="004642FD" w:rsidP="00106A20">
            <w:pPr>
              <w:pStyle w:val="ab"/>
            </w:pPr>
            <w:r w:rsidRPr="0023113A">
              <w:t xml:space="preserve"> </w:t>
            </w:r>
            <w:proofErr w:type="gramStart"/>
            <w:r w:rsidRPr="0023113A">
              <w:t>Н .</w:t>
            </w:r>
            <w:proofErr w:type="gramEnd"/>
            <w:r w:rsidRPr="0023113A">
              <w:t xml:space="preserve">Е. </w:t>
            </w:r>
            <w:proofErr w:type="spellStart"/>
            <w:r w:rsidRPr="0023113A">
              <w:t>Вераксы</w:t>
            </w:r>
            <w:proofErr w:type="spellEnd"/>
            <w:r w:rsidRPr="0023113A">
              <w:t xml:space="preserve">,  </w:t>
            </w:r>
          </w:p>
          <w:p w:rsidR="004642FD" w:rsidRPr="0023113A" w:rsidRDefault="004642FD" w:rsidP="00106A20">
            <w:pPr>
              <w:pStyle w:val="ab"/>
            </w:pPr>
            <w:r w:rsidRPr="0023113A">
              <w:t>Т.С .Комаровой,  М.А. Васильевой .</w:t>
            </w:r>
          </w:p>
        </w:tc>
        <w:tc>
          <w:tcPr>
            <w:tcW w:w="5085" w:type="dxa"/>
          </w:tcPr>
          <w:p w:rsidR="004642FD" w:rsidRPr="0023113A" w:rsidRDefault="004642FD" w:rsidP="00106A20">
            <w:r w:rsidRPr="0023113A">
              <w:lastRenderedPageBreak/>
              <w:t xml:space="preserve">Упражнять в чёткой артикуляции звука [у]; отрабатывать полный выдох; побуждать </w:t>
            </w:r>
            <w:r w:rsidRPr="0023113A">
              <w:lastRenderedPageBreak/>
              <w:t>произносить звук в разной тональности, с разной громкостью.</w:t>
            </w:r>
          </w:p>
        </w:tc>
        <w:tc>
          <w:tcPr>
            <w:tcW w:w="3846" w:type="dxa"/>
          </w:tcPr>
          <w:p w:rsidR="004642FD" w:rsidRPr="0023113A" w:rsidRDefault="004642FD" w:rsidP="00106A20"/>
        </w:tc>
      </w:tr>
      <w:tr w:rsidR="004642FD" w:rsidRPr="0023113A" w:rsidTr="00106A20">
        <w:tc>
          <w:tcPr>
            <w:tcW w:w="1598" w:type="dxa"/>
          </w:tcPr>
          <w:p w:rsidR="004642FD" w:rsidRDefault="002C2FBD" w:rsidP="00106A20">
            <w:r>
              <w:lastRenderedPageBreak/>
              <w:t>11.09</w:t>
            </w:r>
          </w:p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>
            <w:r>
              <w:t>18.09</w:t>
            </w:r>
          </w:p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>
            <w:r>
              <w:t>25.09</w:t>
            </w:r>
          </w:p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>
            <w:r>
              <w:t>02.10</w:t>
            </w:r>
          </w:p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>
            <w:r>
              <w:t>09.10</w:t>
            </w:r>
          </w:p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>
            <w:r>
              <w:t>16.10</w:t>
            </w:r>
          </w:p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>
            <w:r>
              <w:t>23.10</w:t>
            </w:r>
          </w:p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>
            <w:r>
              <w:t>13.11</w:t>
            </w:r>
          </w:p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>
            <w:r>
              <w:t>20.11</w:t>
            </w:r>
          </w:p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/>
          <w:p w:rsidR="002C2FBD" w:rsidRDefault="002C2FBD" w:rsidP="00106A20">
            <w:r>
              <w:t>27.11</w:t>
            </w:r>
          </w:p>
          <w:p w:rsidR="00C82695" w:rsidRDefault="00C82695" w:rsidP="00106A20"/>
          <w:p w:rsidR="00C82695" w:rsidRDefault="00C82695" w:rsidP="00106A20"/>
          <w:p w:rsidR="00C82695" w:rsidRDefault="00C82695" w:rsidP="00106A20"/>
          <w:p w:rsidR="00C82695" w:rsidRDefault="00C82695" w:rsidP="00106A20"/>
          <w:p w:rsidR="00C82695" w:rsidRDefault="00C82695" w:rsidP="00106A20"/>
          <w:p w:rsidR="00C82695" w:rsidRDefault="00C82695" w:rsidP="00106A20"/>
          <w:p w:rsidR="00C82695" w:rsidRDefault="00C82695" w:rsidP="00106A20"/>
          <w:p w:rsidR="00C82695" w:rsidRDefault="00C82695" w:rsidP="00106A20"/>
          <w:p w:rsidR="00C82695" w:rsidRDefault="00C82695" w:rsidP="00106A20">
            <w:r>
              <w:t>04.12</w:t>
            </w:r>
          </w:p>
          <w:p w:rsidR="00C82695" w:rsidRDefault="00C82695" w:rsidP="00106A20"/>
          <w:p w:rsidR="00C82695" w:rsidRDefault="00C82695" w:rsidP="00106A20"/>
          <w:p w:rsidR="00C82695" w:rsidRDefault="00C82695" w:rsidP="00106A20"/>
          <w:p w:rsidR="00C82695" w:rsidRDefault="00C82695" w:rsidP="00106A20"/>
          <w:p w:rsidR="00C82695" w:rsidRDefault="00C82695" w:rsidP="00106A20"/>
          <w:p w:rsidR="00C82695" w:rsidRDefault="00C82695" w:rsidP="00106A20"/>
          <w:p w:rsidR="00C82695" w:rsidRDefault="00C82695" w:rsidP="00106A20"/>
          <w:p w:rsidR="00C82695" w:rsidRDefault="00C82695" w:rsidP="00106A20"/>
          <w:p w:rsidR="00C82695" w:rsidRDefault="00C82695" w:rsidP="00106A20"/>
          <w:p w:rsidR="00C82695" w:rsidRDefault="00C82695" w:rsidP="00106A20"/>
          <w:p w:rsidR="00C82695" w:rsidRDefault="00C82695" w:rsidP="00106A20">
            <w:r>
              <w:t>11.12</w:t>
            </w:r>
          </w:p>
          <w:p w:rsidR="00C82695" w:rsidRDefault="00C82695" w:rsidP="00106A20"/>
          <w:p w:rsidR="00C82695" w:rsidRDefault="00C82695" w:rsidP="00106A20"/>
          <w:p w:rsidR="00C82695" w:rsidRDefault="00C82695" w:rsidP="00106A20"/>
          <w:p w:rsidR="00C82695" w:rsidRDefault="00C82695" w:rsidP="00106A20"/>
          <w:p w:rsidR="00C82695" w:rsidRDefault="00C82695" w:rsidP="00106A20"/>
          <w:p w:rsidR="00C82695" w:rsidRDefault="00C82695" w:rsidP="00106A20"/>
          <w:p w:rsidR="00C82695" w:rsidRDefault="00C82695" w:rsidP="00106A20"/>
          <w:p w:rsidR="00C82695" w:rsidRPr="0023113A" w:rsidRDefault="00C82695" w:rsidP="00106A20">
            <w:r>
              <w:t>18.12</w:t>
            </w:r>
          </w:p>
        </w:tc>
        <w:tc>
          <w:tcPr>
            <w:tcW w:w="4639" w:type="dxa"/>
          </w:tcPr>
          <w:p w:rsidR="004642FD" w:rsidRPr="0023113A" w:rsidRDefault="004642FD" w:rsidP="00106A20">
            <w:r w:rsidRPr="0023113A">
              <w:lastRenderedPageBreak/>
              <w:t>Чтение русской народной сказки «кот, петух и лиса». Стр.40-41.</w:t>
            </w:r>
          </w:p>
          <w:p w:rsidR="004642FD" w:rsidRPr="0023113A" w:rsidRDefault="004642FD" w:rsidP="00106A20">
            <w:proofErr w:type="gramStart"/>
            <w:r w:rsidRPr="0023113A">
              <w:t>Комплексные  занятия</w:t>
            </w:r>
            <w:proofErr w:type="gramEnd"/>
            <w:r w:rsidRPr="0023113A">
              <w:t xml:space="preserve"> . </w:t>
            </w:r>
            <w:proofErr w:type="gramStart"/>
            <w:r w:rsidRPr="0023113A">
              <w:t>По  программе</w:t>
            </w:r>
            <w:proofErr w:type="gramEnd"/>
            <w:r w:rsidRPr="0023113A">
              <w:t xml:space="preserve">  «От рождения  до  школы» под редакцией   Н .Е. </w:t>
            </w:r>
            <w:proofErr w:type="spellStart"/>
            <w:r w:rsidRPr="0023113A">
              <w:t>Вераксы</w:t>
            </w:r>
            <w:proofErr w:type="spellEnd"/>
            <w:r w:rsidRPr="0023113A">
              <w:t>,   Т.С .Комаровой, М.А. Васильевой.</w:t>
            </w:r>
          </w:p>
          <w:p w:rsidR="004642FD" w:rsidRPr="0023113A" w:rsidRDefault="004642FD" w:rsidP="00106A20"/>
          <w:p w:rsidR="004642FD" w:rsidRPr="0023113A" w:rsidRDefault="004642FD" w:rsidP="00106A20">
            <w:r w:rsidRPr="0023113A">
              <w:t>Рассматривание иллюстраций к русской народной сказке «Колобок». Этюд- драматизация «колобок катится по дорожке».</w:t>
            </w:r>
          </w:p>
          <w:p w:rsidR="004642FD" w:rsidRPr="0023113A" w:rsidRDefault="004642FD" w:rsidP="00106A20">
            <w:r w:rsidRPr="0023113A">
              <w:t>Стр.46-47.</w:t>
            </w:r>
          </w:p>
          <w:p w:rsidR="004642FD" w:rsidRPr="0023113A" w:rsidRDefault="004642FD" w:rsidP="00106A20">
            <w:proofErr w:type="gramStart"/>
            <w:r w:rsidRPr="0023113A">
              <w:t>Комплексные  занятия</w:t>
            </w:r>
            <w:proofErr w:type="gramEnd"/>
            <w:r w:rsidRPr="0023113A">
              <w:t xml:space="preserve"> . </w:t>
            </w:r>
            <w:proofErr w:type="gramStart"/>
            <w:r w:rsidRPr="0023113A">
              <w:t>По  программе</w:t>
            </w:r>
            <w:proofErr w:type="gramEnd"/>
            <w:r w:rsidRPr="0023113A">
              <w:t xml:space="preserve">  «От рождения  до  школы» под редакцией </w:t>
            </w:r>
          </w:p>
          <w:p w:rsidR="004642FD" w:rsidRPr="0023113A" w:rsidRDefault="004642FD" w:rsidP="00106A20">
            <w:r w:rsidRPr="0023113A">
              <w:t xml:space="preserve"> </w:t>
            </w:r>
            <w:proofErr w:type="gramStart"/>
            <w:r w:rsidRPr="0023113A">
              <w:t>Н .</w:t>
            </w:r>
            <w:proofErr w:type="gramEnd"/>
            <w:r w:rsidRPr="0023113A">
              <w:t xml:space="preserve">Е. </w:t>
            </w:r>
            <w:proofErr w:type="spellStart"/>
            <w:r w:rsidRPr="0023113A">
              <w:t>Вераксы</w:t>
            </w:r>
            <w:proofErr w:type="spellEnd"/>
            <w:r w:rsidRPr="0023113A">
              <w:t xml:space="preserve">,   </w:t>
            </w:r>
          </w:p>
          <w:p w:rsidR="004642FD" w:rsidRPr="0023113A" w:rsidRDefault="004642FD" w:rsidP="00106A20">
            <w:r w:rsidRPr="0023113A">
              <w:t>Т.</w:t>
            </w:r>
            <w:proofErr w:type="gramStart"/>
            <w:r w:rsidRPr="0023113A">
              <w:t>С .Комаровой</w:t>
            </w:r>
            <w:proofErr w:type="gramEnd"/>
            <w:r w:rsidRPr="0023113A">
              <w:t>, М.А. Васильевой.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Чтение стихотворений     А. </w:t>
            </w:r>
            <w:proofErr w:type="spellStart"/>
            <w:r w:rsidRPr="0023113A">
              <w:t>Барто</w:t>
            </w:r>
            <w:proofErr w:type="spellEnd"/>
            <w:r w:rsidRPr="0023113A">
              <w:t xml:space="preserve"> из цикла «Игрушки». </w:t>
            </w:r>
          </w:p>
          <w:p w:rsidR="004642FD" w:rsidRPr="0023113A" w:rsidRDefault="004642FD" w:rsidP="00106A20">
            <w:r w:rsidRPr="0023113A">
              <w:t>Стр.53-54.</w:t>
            </w:r>
          </w:p>
          <w:p w:rsidR="004642FD" w:rsidRPr="0023113A" w:rsidRDefault="004642FD" w:rsidP="00106A20">
            <w:proofErr w:type="gramStart"/>
            <w:r w:rsidRPr="0023113A">
              <w:t>Комплексные  занятия</w:t>
            </w:r>
            <w:proofErr w:type="gramEnd"/>
            <w:r w:rsidRPr="0023113A">
              <w:t xml:space="preserve"> . </w:t>
            </w:r>
            <w:proofErr w:type="gramStart"/>
            <w:r w:rsidRPr="0023113A">
              <w:t>По  программе</w:t>
            </w:r>
            <w:proofErr w:type="gramEnd"/>
            <w:r w:rsidRPr="0023113A">
              <w:t xml:space="preserve">  «От рождения  до  школы» под редакцией </w:t>
            </w:r>
          </w:p>
          <w:p w:rsidR="004642FD" w:rsidRPr="0023113A" w:rsidRDefault="004642FD" w:rsidP="00106A20">
            <w:r w:rsidRPr="0023113A">
              <w:t xml:space="preserve">  </w:t>
            </w:r>
            <w:proofErr w:type="gramStart"/>
            <w:r w:rsidRPr="0023113A">
              <w:t>Н .</w:t>
            </w:r>
            <w:proofErr w:type="gramEnd"/>
            <w:r w:rsidRPr="0023113A">
              <w:t xml:space="preserve">Е. </w:t>
            </w:r>
            <w:proofErr w:type="spellStart"/>
            <w:r w:rsidRPr="0023113A">
              <w:t>Вераксы</w:t>
            </w:r>
            <w:proofErr w:type="spellEnd"/>
            <w:r w:rsidRPr="0023113A">
              <w:t>,   Т.С .Комаровой, М.А. Васильевой.</w:t>
            </w:r>
          </w:p>
          <w:p w:rsidR="004642FD" w:rsidRPr="0023113A" w:rsidRDefault="004642FD" w:rsidP="00106A20"/>
          <w:p w:rsidR="004642FD" w:rsidRPr="0023113A" w:rsidRDefault="004642FD" w:rsidP="00106A20">
            <w:proofErr w:type="gramStart"/>
            <w:r w:rsidRPr="0023113A">
              <w:t>Рассматривание  сюжетных</w:t>
            </w:r>
            <w:proofErr w:type="gramEnd"/>
            <w:r w:rsidRPr="0023113A">
              <w:t xml:space="preserve"> картинок к сказке «Три медведя».  </w:t>
            </w:r>
          </w:p>
          <w:p w:rsidR="004642FD" w:rsidRPr="0023113A" w:rsidRDefault="004642FD" w:rsidP="00106A20">
            <w:r w:rsidRPr="0023113A">
              <w:lastRenderedPageBreak/>
              <w:t>Стр.59 – 60.</w:t>
            </w:r>
          </w:p>
          <w:p w:rsidR="004642FD" w:rsidRPr="0023113A" w:rsidRDefault="004642FD" w:rsidP="00106A20">
            <w:proofErr w:type="gramStart"/>
            <w:r w:rsidRPr="0023113A">
              <w:t>Комплексные  занятия</w:t>
            </w:r>
            <w:proofErr w:type="gramEnd"/>
            <w:r w:rsidRPr="0023113A">
              <w:t xml:space="preserve"> . </w:t>
            </w:r>
            <w:proofErr w:type="gramStart"/>
            <w:r w:rsidRPr="0023113A">
              <w:t>По  программе</w:t>
            </w:r>
            <w:proofErr w:type="gramEnd"/>
            <w:r w:rsidRPr="0023113A">
              <w:t xml:space="preserve">  «От рождения  до  школы» под редакцией   </w:t>
            </w:r>
          </w:p>
          <w:p w:rsidR="004642FD" w:rsidRPr="0023113A" w:rsidRDefault="004642FD" w:rsidP="00106A20">
            <w:proofErr w:type="gramStart"/>
            <w:r w:rsidRPr="0023113A">
              <w:t>Н .</w:t>
            </w:r>
            <w:proofErr w:type="gramEnd"/>
            <w:r w:rsidRPr="0023113A">
              <w:t xml:space="preserve">Е. </w:t>
            </w:r>
            <w:proofErr w:type="spellStart"/>
            <w:r w:rsidRPr="0023113A">
              <w:t>Вераксы</w:t>
            </w:r>
            <w:proofErr w:type="spellEnd"/>
            <w:r w:rsidRPr="0023113A">
              <w:t xml:space="preserve">,   </w:t>
            </w:r>
          </w:p>
          <w:p w:rsidR="004642FD" w:rsidRPr="0023113A" w:rsidRDefault="004642FD" w:rsidP="00106A20">
            <w:r w:rsidRPr="0023113A">
              <w:t>Т.</w:t>
            </w:r>
            <w:proofErr w:type="gramStart"/>
            <w:r w:rsidRPr="0023113A">
              <w:t>С .Комаровой</w:t>
            </w:r>
            <w:proofErr w:type="gramEnd"/>
            <w:r w:rsidRPr="0023113A">
              <w:t>, М.А. Васильевой.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Чтение стихотворений </w:t>
            </w:r>
            <w:proofErr w:type="spellStart"/>
            <w:r w:rsidRPr="0023113A">
              <w:t>А.Плещеева</w:t>
            </w:r>
            <w:proofErr w:type="spellEnd"/>
            <w:r w:rsidRPr="0023113A">
              <w:t xml:space="preserve"> «Осень наступила», А. Блока «Зайчик».  Стр.66-67.</w:t>
            </w:r>
          </w:p>
          <w:p w:rsidR="004642FD" w:rsidRPr="0023113A" w:rsidRDefault="004642FD" w:rsidP="00106A20">
            <w:proofErr w:type="gramStart"/>
            <w:r w:rsidRPr="0023113A">
              <w:t>Комплексные  занятия</w:t>
            </w:r>
            <w:proofErr w:type="gramEnd"/>
            <w:r w:rsidRPr="0023113A">
              <w:t xml:space="preserve"> . </w:t>
            </w:r>
            <w:proofErr w:type="gramStart"/>
            <w:r w:rsidRPr="0023113A">
              <w:t>По  программе</w:t>
            </w:r>
            <w:proofErr w:type="gramEnd"/>
            <w:r w:rsidRPr="0023113A">
              <w:t xml:space="preserve">  «От рождения  до  школы» под редакцией   </w:t>
            </w:r>
          </w:p>
          <w:p w:rsidR="004642FD" w:rsidRPr="0023113A" w:rsidRDefault="004642FD" w:rsidP="00106A20">
            <w:proofErr w:type="gramStart"/>
            <w:r w:rsidRPr="0023113A">
              <w:t>Н .</w:t>
            </w:r>
            <w:proofErr w:type="gramEnd"/>
            <w:r w:rsidRPr="0023113A">
              <w:t xml:space="preserve">Е. </w:t>
            </w:r>
            <w:proofErr w:type="spellStart"/>
            <w:r w:rsidRPr="0023113A">
              <w:t>Вераксы</w:t>
            </w:r>
            <w:proofErr w:type="spellEnd"/>
            <w:r w:rsidRPr="0023113A">
              <w:t xml:space="preserve">,   </w:t>
            </w:r>
          </w:p>
          <w:p w:rsidR="004642FD" w:rsidRPr="0023113A" w:rsidRDefault="004642FD" w:rsidP="00106A20">
            <w:r w:rsidRPr="0023113A">
              <w:t>Т.</w:t>
            </w:r>
            <w:proofErr w:type="gramStart"/>
            <w:r w:rsidRPr="0023113A">
              <w:t>С .Комаровой</w:t>
            </w:r>
            <w:proofErr w:type="gramEnd"/>
            <w:r w:rsidRPr="0023113A">
              <w:t>, М.А. Васильевой.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Рассматривание картинки «Коза с козлятами». </w:t>
            </w:r>
          </w:p>
          <w:p w:rsidR="004642FD" w:rsidRPr="0023113A" w:rsidRDefault="004642FD" w:rsidP="00106A20">
            <w:r w:rsidRPr="0023113A">
              <w:t>Стр.72-73.</w:t>
            </w:r>
          </w:p>
          <w:p w:rsidR="004642FD" w:rsidRPr="0023113A" w:rsidRDefault="004642FD" w:rsidP="00106A20">
            <w:proofErr w:type="gramStart"/>
            <w:r w:rsidRPr="0023113A">
              <w:t>Комплексные  занятия</w:t>
            </w:r>
            <w:proofErr w:type="gramEnd"/>
            <w:r w:rsidRPr="0023113A">
              <w:t xml:space="preserve"> . </w:t>
            </w:r>
            <w:proofErr w:type="gramStart"/>
            <w:r w:rsidRPr="0023113A">
              <w:t>По  программе</w:t>
            </w:r>
            <w:proofErr w:type="gramEnd"/>
            <w:r w:rsidRPr="0023113A">
              <w:t xml:space="preserve">  «От рождения  до  школы» под редакцией   </w:t>
            </w:r>
          </w:p>
          <w:p w:rsidR="004642FD" w:rsidRPr="0023113A" w:rsidRDefault="004642FD" w:rsidP="00106A20">
            <w:proofErr w:type="gramStart"/>
            <w:r w:rsidRPr="0023113A">
              <w:t>Н .</w:t>
            </w:r>
            <w:proofErr w:type="gramEnd"/>
            <w:r w:rsidRPr="0023113A">
              <w:t xml:space="preserve">Е. </w:t>
            </w:r>
            <w:proofErr w:type="spellStart"/>
            <w:r w:rsidRPr="0023113A">
              <w:t>Вераксы</w:t>
            </w:r>
            <w:proofErr w:type="spellEnd"/>
            <w:r w:rsidRPr="0023113A">
              <w:t xml:space="preserve">,   </w:t>
            </w:r>
          </w:p>
          <w:p w:rsidR="004642FD" w:rsidRPr="0023113A" w:rsidRDefault="004642FD" w:rsidP="00106A20">
            <w:r w:rsidRPr="0023113A">
              <w:t>Т.</w:t>
            </w:r>
            <w:proofErr w:type="gramStart"/>
            <w:r w:rsidRPr="0023113A">
              <w:t>С .Комаровой</w:t>
            </w:r>
            <w:proofErr w:type="gramEnd"/>
            <w:r w:rsidRPr="0023113A">
              <w:t>, М.А. Васильевой.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Сказка «Сестрица Алёнушка и </w:t>
            </w:r>
            <w:proofErr w:type="gramStart"/>
            <w:r w:rsidRPr="0023113A">
              <w:t>братец  Иванушка</w:t>
            </w:r>
            <w:proofErr w:type="gramEnd"/>
            <w:r w:rsidRPr="0023113A">
              <w:t>».</w:t>
            </w:r>
          </w:p>
          <w:p w:rsidR="004642FD" w:rsidRPr="0023113A" w:rsidRDefault="004642FD" w:rsidP="00106A20">
            <w:r w:rsidRPr="0023113A">
              <w:t>Стр.80-81.</w:t>
            </w:r>
          </w:p>
          <w:p w:rsidR="004642FD" w:rsidRPr="0023113A" w:rsidRDefault="004642FD" w:rsidP="00106A20">
            <w:proofErr w:type="gramStart"/>
            <w:r w:rsidRPr="0023113A">
              <w:lastRenderedPageBreak/>
              <w:t>Комплексные  занятия</w:t>
            </w:r>
            <w:proofErr w:type="gramEnd"/>
            <w:r w:rsidRPr="0023113A">
              <w:t xml:space="preserve"> . </w:t>
            </w:r>
            <w:proofErr w:type="gramStart"/>
            <w:r w:rsidRPr="0023113A">
              <w:t>По  программе</w:t>
            </w:r>
            <w:proofErr w:type="gramEnd"/>
            <w:r w:rsidRPr="0023113A">
              <w:t xml:space="preserve">  «От рождения  до  школы» под редакцией   </w:t>
            </w:r>
          </w:p>
          <w:p w:rsidR="004642FD" w:rsidRPr="0023113A" w:rsidRDefault="004642FD" w:rsidP="00106A20">
            <w:proofErr w:type="gramStart"/>
            <w:r w:rsidRPr="0023113A">
              <w:t>Н .</w:t>
            </w:r>
            <w:proofErr w:type="gramEnd"/>
            <w:r w:rsidRPr="0023113A">
              <w:t xml:space="preserve">Е. </w:t>
            </w:r>
            <w:proofErr w:type="spellStart"/>
            <w:r w:rsidRPr="0023113A">
              <w:t>Вераксы</w:t>
            </w:r>
            <w:proofErr w:type="spellEnd"/>
            <w:r w:rsidRPr="0023113A">
              <w:t xml:space="preserve">,   </w:t>
            </w:r>
          </w:p>
          <w:p w:rsidR="004642FD" w:rsidRPr="0023113A" w:rsidRDefault="004642FD" w:rsidP="00106A20">
            <w:r w:rsidRPr="0023113A">
              <w:t>Т.</w:t>
            </w:r>
            <w:proofErr w:type="gramStart"/>
            <w:r w:rsidRPr="0023113A">
              <w:t>С .Комаровой</w:t>
            </w:r>
            <w:proofErr w:type="gramEnd"/>
            <w:r w:rsidRPr="0023113A">
              <w:t>, М.А. Васильевой.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Игра- инсценировка «у матрешки новоселье».  </w:t>
            </w:r>
          </w:p>
          <w:p w:rsidR="004642FD" w:rsidRPr="0023113A" w:rsidRDefault="004642FD" w:rsidP="00106A20">
            <w:r w:rsidRPr="0023113A">
              <w:t>Стр.86 – 87.</w:t>
            </w:r>
          </w:p>
          <w:p w:rsidR="004642FD" w:rsidRPr="0023113A" w:rsidRDefault="004642FD" w:rsidP="00106A20">
            <w:proofErr w:type="gramStart"/>
            <w:r w:rsidRPr="0023113A">
              <w:t>Комплексные  занятия</w:t>
            </w:r>
            <w:proofErr w:type="gramEnd"/>
            <w:r w:rsidRPr="0023113A">
              <w:t xml:space="preserve"> . </w:t>
            </w:r>
            <w:proofErr w:type="gramStart"/>
            <w:r w:rsidRPr="0023113A">
              <w:t>По  программе</w:t>
            </w:r>
            <w:proofErr w:type="gramEnd"/>
            <w:r w:rsidRPr="0023113A">
              <w:t xml:space="preserve">  «От рождения  до  школы» под редакцией   </w:t>
            </w:r>
          </w:p>
          <w:p w:rsidR="004642FD" w:rsidRPr="0023113A" w:rsidRDefault="004642FD" w:rsidP="00106A20">
            <w:proofErr w:type="gramStart"/>
            <w:r w:rsidRPr="0023113A">
              <w:t>Н .</w:t>
            </w:r>
            <w:proofErr w:type="gramEnd"/>
            <w:r w:rsidRPr="0023113A">
              <w:t xml:space="preserve">Е. </w:t>
            </w:r>
            <w:proofErr w:type="spellStart"/>
            <w:r w:rsidRPr="0023113A">
              <w:t>Вераксы</w:t>
            </w:r>
            <w:proofErr w:type="spellEnd"/>
            <w:r w:rsidRPr="0023113A">
              <w:t xml:space="preserve">,   </w:t>
            </w:r>
          </w:p>
          <w:p w:rsidR="004642FD" w:rsidRPr="0023113A" w:rsidRDefault="004642FD" w:rsidP="00106A20">
            <w:r w:rsidRPr="0023113A">
              <w:t>Т.</w:t>
            </w:r>
            <w:proofErr w:type="gramStart"/>
            <w:r w:rsidRPr="0023113A">
              <w:t>С .Комаровой</w:t>
            </w:r>
            <w:proofErr w:type="gramEnd"/>
            <w:r w:rsidRPr="0023113A">
              <w:t>, М.А. Васильевой.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>Чтение русской народной сказки «Маша и медведь».</w:t>
            </w:r>
          </w:p>
          <w:p w:rsidR="004642FD" w:rsidRPr="0023113A" w:rsidRDefault="004642FD" w:rsidP="00106A20">
            <w:r w:rsidRPr="0023113A">
              <w:t>Стр. 94-95.</w:t>
            </w:r>
          </w:p>
          <w:p w:rsidR="004642FD" w:rsidRPr="0023113A" w:rsidRDefault="004642FD" w:rsidP="00106A20">
            <w:r w:rsidRPr="0023113A">
              <w:t xml:space="preserve"> </w:t>
            </w:r>
            <w:proofErr w:type="gramStart"/>
            <w:r w:rsidRPr="0023113A">
              <w:t>Комплексные  занятия</w:t>
            </w:r>
            <w:proofErr w:type="gramEnd"/>
            <w:r w:rsidRPr="0023113A">
              <w:t xml:space="preserve"> . </w:t>
            </w:r>
            <w:proofErr w:type="gramStart"/>
            <w:r w:rsidRPr="0023113A">
              <w:t>По  программе</w:t>
            </w:r>
            <w:proofErr w:type="gramEnd"/>
            <w:r w:rsidRPr="0023113A">
              <w:t xml:space="preserve">  «От рождения  до  школы» под редакцией   </w:t>
            </w:r>
          </w:p>
          <w:p w:rsidR="004642FD" w:rsidRPr="0023113A" w:rsidRDefault="004642FD" w:rsidP="00106A20">
            <w:proofErr w:type="gramStart"/>
            <w:r w:rsidRPr="0023113A">
              <w:t>Н .</w:t>
            </w:r>
            <w:proofErr w:type="gramEnd"/>
            <w:r w:rsidRPr="0023113A">
              <w:t xml:space="preserve">Е. </w:t>
            </w:r>
            <w:proofErr w:type="spellStart"/>
            <w:r w:rsidRPr="0023113A">
              <w:t>Вераксы</w:t>
            </w:r>
            <w:proofErr w:type="spellEnd"/>
            <w:r w:rsidRPr="0023113A">
              <w:t xml:space="preserve">,   </w:t>
            </w:r>
          </w:p>
          <w:p w:rsidR="004642FD" w:rsidRPr="0023113A" w:rsidRDefault="004642FD" w:rsidP="00106A20">
            <w:r w:rsidRPr="0023113A">
              <w:t>Т.</w:t>
            </w:r>
            <w:proofErr w:type="gramStart"/>
            <w:r w:rsidRPr="0023113A">
              <w:t>С .Комаровой</w:t>
            </w:r>
            <w:proofErr w:type="gramEnd"/>
            <w:r w:rsidRPr="0023113A">
              <w:t>, М.А. Васильевой.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Звуковая культура речи.  </w:t>
            </w:r>
          </w:p>
          <w:p w:rsidR="004642FD" w:rsidRPr="0023113A" w:rsidRDefault="004642FD" w:rsidP="00106A20">
            <w:r w:rsidRPr="0023113A">
              <w:t>Стр. 99-100.</w:t>
            </w:r>
          </w:p>
          <w:p w:rsidR="004642FD" w:rsidRPr="0023113A" w:rsidRDefault="004642FD" w:rsidP="00106A20">
            <w:proofErr w:type="gramStart"/>
            <w:r w:rsidRPr="0023113A">
              <w:t>Комплексные  занятия</w:t>
            </w:r>
            <w:proofErr w:type="gramEnd"/>
            <w:r w:rsidRPr="0023113A">
              <w:t xml:space="preserve"> . </w:t>
            </w:r>
            <w:proofErr w:type="gramStart"/>
            <w:r w:rsidRPr="0023113A">
              <w:t>По  программе</w:t>
            </w:r>
            <w:proofErr w:type="gramEnd"/>
            <w:r w:rsidRPr="0023113A">
              <w:t xml:space="preserve">  «От рождения  до  школы» под редакцией   </w:t>
            </w:r>
          </w:p>
          <w:p w:rsidR="004642FD" w:rsidRPr="0023113A" w:rsidRDefault="004642FD" w:rsidP="00106A20">
            <w:r w:rsidRPr="0023113A">
              <w:t xml:space="preserve">Н. Е. </w:t>
            </w:r>
            <w:proofErr w:type="spellStart"/>
            <w:r w:rsidRPr="0023113A">
              <w:t>Вераксы</w:t>
            </w:r>
            <w:proofErr w:type="spellEnd"/>
            <w:r w:rsidRPr="0023113A">
              <w:t xml:space="preserve">, </w:t>
            </w:r>
          </w:p>
          <w:p w:rsidR="004642FD" w:rsidRPr="0023113A" w:rsidRDefault="004642FD" w:rsidP="00106A20">
            <w:proofErr w:type="gramStart"/>
            <w:r w:rsidRPr="0023113A">
              <w:t>Т.С .</w:t>
            </w:r>
            <w:proofErr w:type="gramEnd"/>
            <w:r w:rsidRPr="0023113A">
              <w:t xml:space="preserve"> Комаровой, </w:t>
            </w:r>
          </w:p>
          <w:p w:rsidR="004642FD" w:rsidRPr="0023113A" w:rsidRDefault="004642FD" w:rsidP="00106A20">
            <w:r w:rsidRPr="0023113A">
              <w:t xml:space="preserve"> М.А. Васильевой.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 Чтение </w:t>
            </w:r>
            <w:r w:rsidR="0023113A">
              <w:t>русской народной сказки «Л</w:t>
            </w:r>
            <w:r w:rsidRPr="0023113A">
              <w:t xml:space="preserve">иса и волк».   </w:t>
            </w:r>
          </w:p>
          <w:p w:rsidR="004642FD" w:rsidRPr="0023113A" w:rsidRDefault="004642FD" w:rsidP="00106A20">
            <w:r w:rsidRPr="0023113A">
              <w:t>Стр. 106-107.</w:t>
            </w:r>
          </w:p>
          <w:p w:rsidR="004642FD" w:rsidRPr="0023113A" w:rsidRDefault="004642FD" w:rsidP="00106A20">
            <w:proofErr w:type="gramStart"/>
            <w:r w:rsidRPr="0023113A">
              <w:t>Комплексные  занятия</w:t>
            </w:r>
            <w:proofErr w:type="gramEnd"/>
            <w:r w:rsidRPr="0023113A">
              <w:t xml:space="preserve"> . </w:t>
            </w:r>
            <w:proofErr w:type="gramStart"/>
            <w:r w:rsidRPr="0023113A">
              <w:t>По  программе</w:t>
            </w:r>
            <w:proofErr w:type="gramEnd"/>
            <w:r w:rsidRPr="0023113A">
              <w:t xml:space="preserve">  «От рождения  до  школы» под редакцией </w:t>
            </w:r>
          </w:p>
          <w:p w:rsidR="004642FD" w:rsidRPr="0023113A" w:rsidRDefault="004642FD" w:rsidP="00106A20">
            <w:proofErr w:type="gramStart"/>
            <w:r w:rsidRPr="0023113A">
              <w:t>Н .</w:t>
            </w:r>
            <w:proofErr w:type="gramEnd"/>
            <w:r w:rsidRPr="0023113A">
              <w:t xml:space="preserve">Е. </w:t>
            </w:r>
            <w:proofErr w:type="spellStart"/>
            <w:r w:rsidRPr="0023113A">
              <w:t>Вераксы</w:t>
            </w:r>
            <w:proofErr w:type="spellEnd"/>
            <w:r w:rsidRPr="0023113A">
              <w:t xml:space="preserve">,   </w:t>
            </w:r>
          </w:p>
          <w:p w:rsidR="004642FD" w:rsidRPr="0023113A" w:rsidRDefault="004642FD" w:rsidP="00106A20">
            <w:r w:rsidRPr="0023113A">
              <w:t>Т.</w:t>
            </w:r>
            <w:proofErr w:type="gramStart"/>
            <w:r w:rsidRPr="0023113A">
              <w:t>С .Комаровой</w:t>
            </w:r>
            <w:proofErr w:type="gramEnd"/>
            <w:r w:rsidRPr="0023113A">
              <w:t xml:space="preserve">, </w:t>
            </w:r>
          </w:p>
          <w:p w:rsidR="004642FD" w:rsidRPr="0023113A" w:rsidRDefault="004642FD" w:rsidP="00106A20">
            <w:r w:rsidRPr="0023113A">
              <w:t>М.А. Васильевой.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Звуковая культура </w:t>
            </w:r>
            <w:proofErr w:type="gramStart"/>
            <w:r w:rsidRPr="0023113A">
              <w:t>речи:  звуки</w:t>
            </w:r>
            <w:proofErr w:type="gramEnd"/>
            <w:r w:rsidRPr="0023113A">
              <w:t xml:space="preserve"> [б] , [д]. </w:t>
            </w:r>
          </w:p>
          <w:p w:rsidR="004642FD" w:rsidRPr="0023113A" w:rsidRDefault="004642FD" w:rsidP="00106A20">
            <w:r w:rsidRPr="0023113A">
              <w:t>Стр.111-112.</w:t>
            </w:r>
          </w:p>
          <w:p w:rsidR="004642FD" w:rsidRPr="0023113A" w:rsidRDefault="004642FD" w:rsidP="00106A20">
            <w:proofErr w:type="gramStart"/>
            <w:r w:rsidRPr="0023113A">
              <w:t>Комплексные  занятия</w:t>
            </w:r>
            <w:proofErr w:type="gramEnd"/>
            <w:r w:rsidRPr="0023113A">
              <w:t xml:space="preserve"> . </w:t>
            </w:r>
            <w:proofErr w:type="gramStart"/>
            <w:r w:rsidRPr="0023113A">
              <w:t>По  программе</w:t>
            </w:r>
            <w:proofErr w:type="gramEnd"/>
            <w:r w:rsidRPr="0023113A">
              <w:t xml:space="preserve">  «От рождения  до  школы» под редакцией  </w:t>
            </w:r>
          </w:p>
          <w:p w:rsidR="004642FD" w:rsidRPr="0023113A" w:rsidRDefault="004642FD" w:rsidP="00106A20">
            <w:r w:rsidRPr="0023113A">
              <w:t xml:space="preserve"> </w:t>
            </w:r>
            <w:proofErr w:type="gramStart"/>
            <w:r w:rsidRPr="0023113A">
              <w:t>Н .</w:t>
            </w:r>
            <w:proofErr w:type="gramEnd"/>
            <w:r w:rsidRPr="0023113A">
              <w:t xml:space="preserve">Е. </w:t>
            </w:r>
            <w:proofErr w:type="spellStart"/>
            <w:r w:rsidRPr="0023113A">
              <w:t>Вераксы</w:t>
            </w:r>
            <w:proofErr w:type="spellEnd"/>
            <w:r w:rsidRPr="0023113A">
              <w:t xml:space="preserve">, </w:t>
            </w:r>
          </w:p>
          <w:p w:rsidR="004642FD" w:rsidRPr="0023113A" w:rsidRDefault="004642FD" w:rsidP="00106A20">
            <w:r w:rsidRPr="0023113A">
              <w:t xml:space="preserve"> Т.</w:t>
            </w:r>
            <w:proofErr w:type="gramStart"/>
            <w:r w:rsidRPr="0023113A">
              <w:t>С .Комаровой</w:t>
            </w:r>
            <w:proofErr w:type="gramEnd"/>
            <w:r w:rsidRPr="0023113A">
              <w:t>,</w:t>
            </w:r>
          </w:p>
          <w:p w:rsidR="004642FD" w:rsidRPr="0023113A" w:rsidRDefault="004642FD" w:rsidP="00106A20">
            <w:r w:rsidRPr="0023113A">
              <w:t xml:space="preserve"> М.А. Васильевой.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proofErr w:type="gramStart"/>
            <w:r w:rsidRPr="0023113A">
              <w:t>Чтение  рассказа</w:t>
            </w:r>
            <w:proofErr w:type="gramEnd"/>
            <w:r w:rsidRPr="0023113A">
              <w:t xml:space="preserve"> </w:t>
            </w:r>
            <w:proofErr w:type="spellStart"/>
            <w:r w:rsidRPr="0023113A">
              <w:t>Л.Воронковой</w:t>
            </w:r>
            <w:proofErr w:type="spellEnd"/>
            <w:r w:rsidRPr="0023113A">
              <w:t xml:space="preserve"> «Снег идет». </w:t>
            </w:r>
          </w:p>
          <w:p w:rsidR="004642FD" w:rsidRPr="0023113A" w:rsidRDefault="004642FD" w:rsidP="00106A20">
            <w:r w:rsidRPr="0023113A">
              <w:t>Стр.119-120.</w:t>
            </w:r>
          </w:p>
          <w:p w:rsidR="004642FD" w:rsidRPr="0023113A" w:rsidRDefault="004642FD" w:rsidP="00106A20">
            <w:proofErr w:type="gramStart"/>
            <w:r w:rsidRPr="0023113A">
              <w:t>Комплексные  занятия</w:t>
            </w:r>
            <w:proofErr w:type="gramEnd"/>
            <w:r w:rsidRPr="0023113A">
              <w:t xml:space="preserve"> . </w:t>
            </w:r>
            <w:proofErr w:type="gramStart"/>
            <w:r w:rsidRPr="0023113A">
              <w:t>По  программе</w:t>
            </w:r>
            <w:proofErr w:type="gramEnd"/>
            <w:r w:rsidRPr="0023113A">
              <w:t xml:space="preserve">  «От рождения  до  школы» под редакцией    </w:t>
            </w:r>
          </w:p>
          <w:p w:rsidR="004642FD" w:rsidRPr="0023113A" w:rsidRDefault="004642FD" w:rsidP="00106A20">
            <w:proofErr w:type="gramStart"/>
            <w:r w:rsidRPr="0023113A">
              <w:t>Н .</w:t>
            </w:r>
            <w:proofErr w:type="gramEnd"/>
            <w:r w:rsidRPr="0023113A">
              <w:t xml:space="preserve">Е. </w:t>
            </w:r>
            <w:proofErr w:type="spellStart"/>
            <w:r w:rsidRPr="0023113A">
              <w:t>Вераксы</w:t>
            </w:r>
            <w:proofErr w:type="spellEnd"/>
            <w:r w:rsidRPr="0023113A">
              <w:t xml:space="preserve">, </w:t>
            </w:r>
          </w:p>
          <w:p w:rsidR="004642FD" w:rsidRPr="0023113A" w:rsidRDefault="004642FD" w:rsidP="00106A20">
            <w:r w:rsidRPr="0023113A">
              <w:t>Т.</w:t>
            </w:r>
            <w:proofErr w:type="gramStart"/>
            <w:r w:rsidRPr="0023113A">
              <w:t>С .Комаровой</w:t>
            </w:r>
            <w:proofErr w:type="gramEnd"/>
            <w:r w:rsidRPr="0023113A">
              <w:t xml:space="preserve">, </w:t>
            </w:r>
          </w:p>
          <w:p w:rsidR="004642FD" w:rsidRPr="0023113A" w:rsidRDefault="004642FD" w:rsidP="00106A20">
            <w:r w:rsidRPr="0023113A">
              <w:t>М.А. Васильевой.</w:t>
            </w:r>
          </w:p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Звуковая культура речи. </w:t>
            </w:r>
          </w:p>
          <w:p w:rsidR="004642FD" w:rsidRPr="0023113A" w:rsidRDefault="004642FD" w:rsidP="00106A20">
            <w:r w:rsidRPr="0023113A">
              <w:t>Стр.124- 125.</w:t>
            </w:r>
          </w:p>
          <w:p w:rsidR="004642FD" w:rsidRPr="0023113A" w:rsidRDefault="004642FD" w:rsidP="00106A20">
            <w:proofErr w:type="gramStart"/>
            <w:r w:rsidRPr="0023113A">
              <w:lastRenderedPageBreak/>
              <w:t>Комплексные  занятия</w:t>
            </w:r>
            <w:proofErr w:type="gramEnd"/>
            <w:r w:rsidRPr="0023113A">
              <w:t xml:space="preserve"> . </w:t>
            </w:r>
            <w:proofErr w:type="gramStart"/>
            <w:r w:rsidRPr="0023113A">
              <w:t>По  программе</w:t>
            </w:r>
            <w:proofErr w:type="gramEnd"/>
            <w:r w:rsidRPr="0023113A">
              <w:t xml:space="preserve">  «От рождения  до  школы» под редакцией  </w:t>
            </w:r>
          </w:p>
          <w:p w:rsidR="004642FD" w:rsidRPr="0023113A" w:rsidRDefault="004642FD" w:rsidP="00106A20">
            <w:r w:rsidRPr="0023113A">
              <w:t xml:space="preserve"> </w:t>
            </w:r>
            <w:proofErr w:type="gramStart"/>
            <w:r w:rsidRPr="0023113A">
              <w:t>Н .</w:t>
            </w:r>
            <w:proofErr w:type="gramEnd"/>
            <w:r w:rsidRPr="0023113A">
              <w:t xml:space="preserve">Е. </w:t>
            </w:r>
            <w:proofErr w:type="spellStart"/>
            <w:r w:rsidRPr="0023113A">
              <w:t>Вераксы</w:t>
            </w:r>
            <w:proofErr w:type="spellEnd"/>
            <w:r w:rsidRPr="0023113A">
              <w:t xml:space="preserve">,  </w:t>
            </w:r>
          </w:p>
          <w:p w:rsidR="004642FD" w:rsidRPr="0023113A" w:rsidRDefault="004642FD" w:rsidP="00106A20">
            <w:r w:rsidRPr="0023113A">
              <w:t xml:space="preserve"> Т.</w:t>
            </w:r>
            <w:proofErr w:type="gramStart"/>
            <w:r w:rsidRPr="0023113A">
              <w:t>С .Комаровой</w:t>
            </w:r>
            <w:proofErr w:type="gramEnd"/>
            <w:r w:rsidRPr="0023113A">
              <w:t>,</w:t>
            </w:r>
          </w:p>
          <w:p w:rsidR="004642FD" w:rsidRPr="0023113A" w:rsidRDefault="004642FD" w:rsidP="00106A20">
            <w:r w:rsidRPr="0023113A">
              <w:t>М.А. Васильевой.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>Беседа о русской народной сказке «</w:t>
            </w:r>
            <w:proofErr w:type="spellStart"/>
            <w:proofErr w:type="gramStart"/>
            <w:r w:rsidRPr="0023113A">
              <w:t>Снегурушка</w:t>
            </w:r>
            <w:proofErr w:type="spellEnd"/>
            <w:r w:rsidRPr="0023113A">
              <w:t xml:space="preserve">  и</w:t>
            </w:r>
            <w:proofErr w:type="gramEnd"/>
            <w:r w:rsidRPr="0023113A">
              <w:t xml:space="preserve"> лиса». Чтение стихов.</w:t>
            </w:r>
          </w:p>
          <w:p w:rsidR="004642FD" w:rsidRPr="0023113A" w:rsidRDefault="004642FD" w:rsidP="00106A20">
            <w:r w:rsidRPr="0023113A">
              <w:t xml:space="preserve">Стр.133-134.  </w:t>
            </w:r>
          </w:p>
          <w:p w:rsidR="004642FD" w:rsidRPr="0023113A" w:rsidRDefault="004642FD" w:rsidP="00106A20">
            <w:proofErr w:type="gramStart"/>
            <w:r w:rsidRPr="0023113A">
              <w:t>Комплексные  занятия</w:t>
            </w:r>
            <w:proofErr w:type="gramEnd"/>
            <w:r w:rsidRPr="0023113A">
              <w:t xml:space="preserve"> . </w:t>
            </w:r>
            <w:proofErr w:type="gramStart"/>
            <w:r w:rsidRPr="0023113A">
              <w:t>По  программе</w:t>
            </w:r>
            <w:proofErr w:type="gramEnd"/>
            <w:r w:rsidRPr="0023113A">
              <w:t xml:space="preserve">  «От рождения  до  школы» под редакцией   </w:t>
            </w:r>
          </w:p>
          <w:p w:rsidR="004642FD" w:rsidRPr="0023113A" w:rsidRDefault="004642FD" w:rsidP="00106A20">
            <w:proofErr w:type="gramStart"/>
            <w:r w:rsidRPr="0023113A">
              <w:t>Н .</w:t>
            </w:r>
            <w:proofErr w:type="gramEnd"/>
            <w:r w:rsidRPr="0023113A">
              <w:t xml:space="preserve">Е. </w:t>
            </w:r>
            <w:proofErr w:type="spellStart"/>
            <w:r w:rsidRPr="0023113A">
              <w:t>Вераксы</w:t>
            </w:r>
            <w:proofErr w:type="spellEnd"/>
            <w:r w:rsidRPr="0023113A">
              <w:t xml:space="preserve">,   </w:t>
            </w:r>
          </w:p>
          <w:p w:rsidR="004642FD" w:rsidRPr="0023113A" w:rsidRDefault="004642FD" w:rsidP="00106A20">
            <w:r w:rsidRPr="0023113A">
              <w:t>Т.</w:t>
            </w:r>
            <w:proofErr w:type="gramStart"/>
            <w:r w:rsidRPr="0023113A">
              <w:t>С .Комаровой</w:t>
            </w:r>
            <w:proofErr w:type="gramEnd"/>
            <w:r w:rsidRPr="0023113A">
              <w:t>, М.А. Васильевой.</w:t>
            </w:r>
          </w:p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Рассматривание иллюстраций к сказке «Гуси- лебеди». </w:t>
            </w:r>
          </w:p>
          <w:p w:rsidR="004642FD" w:rsidRPr="0023113A" w:rsidRDefault="004642FD" w:rsidP="00106A20">
            <w:r w:rsidRPr="0023113A">
              <w:t>Стр. 138-139.</w:t>
            </w:r>
          </w:p>
          <w:p w:rsidR="004642FD" w:rsidRPr="0023113A" w:rsidRDefault="004642FD" w:rsidP="00106A20">
            <w:proofErr w:type="gramStart"/>
            <w:r w:rsidRPr="0023113A">
              <w:t>Комплексные  занятия</w:t>
            </w:r>
            <w:proofErr w:type="gramEnd"/>
            <w:r w:rsidRPr="0023113A">
              <w:t xml:space="preserve"> . </w:t>
            </w:r>
            <w:proofErr w:type="gramStart"/>
            <w:r w:rsidRPr="0023113A">
              <w:t>По  программе</w:t>
            </w:r>
            <w:proofErr w:type="gramEnd"/>
            <w:r w:rsidRPr="0023113A">
              <w:t xml:space="preserve">  «От рождения  до  школы» под редакцией  </w:t>
            </w:r>
          </w:p>
          <w:p w:rsidR="004642FD" w:rsidRPr="0023113A" w:rsidRDefault="004642FD" w:rsidP="00106A20">
            <w:r w:rsidRPr="0023113A">
              <w:t xml:space="preserve"> </w:t>
            </w:r>
            <w:proofErr w:type="gramStart"/>
            <w:r w:rsidRPr="0023113A">
              <w:t>Н .</w:t>
            </w:r>
            <w:proofErr w:type="gramEnd"/>
            <w:r w:rsidRPr="0023113A">
              <w:t xml:space="preserve">Е. </w:t>
            </w:r>
            <w:proofErr w:type="spellStart"/>
            <w:r w:rsidRPr="0023113A">
              <w:t>Вераксы</w:t>
            </w:r>
            <w:proofErr w:type="spellEnd"/>
            <w:r w:rsidRPr="0023113A">
              <w:t xml:space="preserve">,   </w:t>
            </w:r>
          </w:p>
          <w:p w:rsidR="004642FD" w:rsidRPr="0023113A" w:rsidRDefault="004642FD" w:rsidP="00106A20">
            <w:r w:rsidRPr="0023113A">
              <w:t>Т.</w:t>
            </w:r>
            <w:proofErr w:type="gramStart"/>
            <w:r w:rsidRPr="0023113A">
              <w:t>С .Комаровой</w:t>
            </w:r>
            <w:proofErr w:type="gramEnd"/>
            <w:r w:rsidRPr="0023113A">
              <w:t>, М.А. Васильевой.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 Чтение стихотворения </w:t>
            </w:r>
            <w:proofErr w:type="spellStart"/>
            <w:r w:rsidRPr="0023113A">
              <w:t>З.Александровой</w:t>
            </w:r>
            <w:proofErr w:type="spellEnd"/>
            <w:r w:rsidRPr="0023113A">
              <w:t xml:space="preserve"> «Мой мишка». </w:t>
            </w:r>
          </w:p>
          <w:p w:rsidR="004642FD" w:rsidRPr="0023113A" w:rsidRDefault="004642FD" w:rsidP="00106A20">
            <w:r w:rsidRPr="0023113A">
              <w:t>Стр.147-148.</w:t>
            </w:r>
          </w:p>
          <w:p w:rsidR="004642FD" w:rsidRPr="0023113A" w:rsidRDefault="004642FD" w:rsidP="00106A20">
            <w:proofErr w:type="gramStart"/>
            <w:r w:rsidRPr="0023113A">
              <w:t>Комплексные  занятия</w:t>
            </w:r>
            <w:proofErr w:type="gramEnd"/>
            <w:r w:rsidRPr="0023113A">
              <w:t xml:space="preserve"> . </w:t>
            </w:r>
            <w:proofErr w:type="gramStart"/>
            <w:r w:rsidRPr="0023113A">
              <w:t>По  программе</w:t>
            </w:r>
            <w:proofErr w:type="gramEnd"/>
            <w:r w:rsidRPr="0023113A">
              <w:t xml:space="preserve">  «От рождения  до  школы» под редакцией </w:t>
            </w:r>
          </w:p>
          <w:p w:rsidR="004642FD" w:rsidRPr="0023113A" w:rsidRDefault="004642FD" w:rsidP="00106A20">
            <w:proofErr w:type="gramStart"/>
            <w:r w:rsidRPr="0023113A">
              <w:t>Н .</w:t>
            </w:r>
            <w:proofErr w:type="gramEnd"/>
            <w:r w:rsidRPr="0023113A">
              <w:t xml:space="preserve">Е. </w:t>
            </w:r>
            <w:proofErr w:type="spellStart"/>
            <w:r w:rsidRPr="0023113A">
              <w:t>Вераксы</w:t>
            </w:r>
            <w:proofErr w:type="spellEnd"/>
            <w:r w:rsidRPr="0023113A">
              <w:t xml:space="preserve">,   </w:t>
            </w:r>
          </w:p>
          <w:p w:rsidR="004642FD" w:rsidRPr="0023113A" w:rsidRDefault="004642FD" w:rsidP="00106A20">
            <w:r w:rsidRPr="0023113A">
              <w:t>Т.</w:t>
            </w:r>
            <w:proofErr w:type="gramStart"/>
            <w:r w:rsidRPr="0023113A">
              <w:t>С .Комаровой</w:t>
            </w:r>
            <w:proofErr w:type="gramEnd"/>
            <w:r w:rsidRPr="0023113A">
              <w:t xml:space="preserve">, </w:t>
            </w:r>
          </w:p>
          <w:p w:rsidR="004642FD" w:rsidRPr="0023113A" w:rsidRDefault="004642FD" w:rsidP="00106A20">
            <w:r w:rsidRPr="0023113A">
              <w:lastRenderedPageBreak/>
              <w:t>М.А. Васильевой.</w:t>
            </w:r>
          </w:p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Звуковая культура речи: </w:t>
            </w:r>
            <w:proofErr w:type="gramStart"/>
            <w:r w:rsidRPr="0023113A">
              <w:t>звук  [</w:t>
            </w:r>
            <w:proofErr w:type="gramEnd"/>
            <w:r w:rsidRPr="0023113A">
              <w:t xml:space="preserve"> т] . </w:t>
            </w:r>
          </w:p>
          <w:p w:rsidR="004642FD" w:rsidRPr="0023113A" w:rsidRDefault="004642FD" w:rsidP="00106A20">
            <w:r w:rsidRPr="0023113A">
              <w:t>Стр. 152-153.</w:t>
            </w:r>
          </w:p>
          <w:p w:rsidR="004642FD" w:rsidRPr="0023113A" w:rsidRDefault="004642FD" w:rsidP="00106A20">
            <w:proofErr w:type="gramStart"/>
            <w:r w:rsidRPr="0023113A">
              <w:t>Комплексные  занятия</w:t>
            </w:r>
            <w:proofErr w:type="gramEnd"/>
            <w:r w:rsidRPr="0023113A">
              <w:t xml:space="preserve"> . </w:t>
            </w:r>
            <w:proofErr w:type="gramStart"/>
            <w:r w:rsidRPr="0023113A">
              <w:t>По  программе</w:t>
            </w:r>
            <w:proofErr w:type="gramEnd"/>
            <w:r w:rsidRPr="0023113A">
              <w:t xml:space="preserve">  «От рождения  до  школы» под редакцией </w:t>
            </w:r>
          </w:p>
          <w:p w:rsidR="004642FD" w:rsidRPr="0023113A" w:rsidRDefault="004642FD" w:rsidP="00106A20">
            <w:proofErr w:type="gramStart"/>
            <w:r w:rsidRPr="0023113A">
              <w:t>Н .</w:t>
            </w:r>
            <w:proofErr w:type="gramEnd"/>
            <w:r w:rsidRPr="0023113A">
              <w:t xml:space="preserve">Е. </w:t>
            </w:r>
            <w:proofErr w:type="spellStart"/>
            <w:r w:rsidRPr="0023113A">
              <w:t>Вераксы</w:t>
            </w:r>
            <w:proofErr w:type="spellEnd"/>
            <w:r w:rsidRPr="0023113A">
              <w:t xml:space="preserve">,   </w:t>
            </w:r>
          </w:p>
          <w:p w:rsidR="004642FD" w:rsidRPr="0023113A" w:rsidRDefault="004642FD" w:rsidP="00106A20">
            <w:r w:rsidRPr="0023113A">
              <w:t>Т.</w:t>
            </w:r>
            <w:proofErr w:type="gramStart"/>
            <w:r w:rsidRPr="0023113A">
              <w:t>С .Комаровой</w:t>
            </w:r>
            <w:proofErr w:type="gramEnd"/>
            <w:r w:rsidRPr="0023113A">
              <w:t xml:space="preserve">, </w:t>
            </w:r>
          </w:p>
          <w:p w:rsidR="004642FD" w:rsidRPr="0023113A" w:rsidRDefault="004642FD" w:rsidP="00106A20">
            <w:r w:rsidRPr="0023113A">
              <w:t>М.А. Васильевой.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Чтение русской народной сказки «Волк и семеро козлят». </w:t>
            </w:r>
          </w:p>
          <w:p w:rsidR="004642FD" w:rsidRPr="0023113A" w:rsidRDefault="004642FD" w:rsidP="00106A20">
            <w:r w:rsidRPr="0023113A">
              <w:t>Стр.159-160.</w:t>
            </w:r>
          </w:p>
          <w:p w:rsidR="004642FD" w:rsidRPr="0023113A" w:rsidRDefault="004642FD" w:rsidP="00106A20">
            <w:proofErr w:type="gramStart"/>
            <w:r w:rsidRPr="0023113A">
              <w:t>Комплексные  занятия</w:t>
            </w:r>
            <w:proofErr w:type="gramEnd"/>
            <w:r w:rsidRPr="0023113A">
              <w:t xml:space="preserve"> . </w:t>
            </w:r>
            <w:proofErr w:type="gramStart"/>
            <w:r w:rsidRPr="0023113A">
              <w:t>По  программе</w:t>
            </w:r>
            <w:proofErr w:type="gramEnd"/>
            <w:r w:rsidRPr="0023113A">
              <w:t xml:space="preserve">  «От рождения  до  школы» под редакцией </w:t>
            </w:r>
          </w:p>
          <w:p w:rsidR="004642FD" w:rsidRPr="0023113A" w:rsidRDefault="004642FD" w:rsidP="00106A20">
            <w:proofErr w:type="gramStart"/>
            <w:r w:rsidRPr="0023113A">
              <w:t>Н .</w:t>
            </w:r>
            <w:proofErr w:type="gramEnd"/>
            <w:r w:rsidRPr="0023113A">
              <w:t xml:space="preserve">Е. </w:t>
            </w:r>
            <w:proofErr w:type="spellStart"/>
            <w:r w:rsidRPr="0023113A">
              <w:t>Вераксы</w:t>
            </w:r>
            <w:proofErr w:type="spellEnd"/>
            <w:r w:rsidRPr="0023113A">
              <w:t xml:space="preserve">,   </w:t>
            </w:r>
          </w:p>
          <w:p w:rsidR="004642FD" w:rsidRPr="0023113A" w:rsidRDefault="004642FD" w:rsidP="00106A20">
            <w:r w:rsidRPr="0023113A">
              <w:t>Т.</w:t>
            </w:r>
            <w:proofErr w:type="gramStart"/>
            <w:r w:rsidRPr="0023113A">
              <w:t>С .Комаровой</w:t>
            </w:r>
            <w:proofErr w:type="gramEnd"/>
            <w:r w:rsidRPr="0023113A">
              <w:t xml:space="preserve">, </w:t>
            </w:r>
          </w:p>
          <w:p w:rsidR="004642FD" w:rsidRPr="0023113A" w:rsidRDefault="004642FD" w:rsidP="00106A20">
            <w:r w:rsidRPr="0023113A">
              <w:t>М.А. Васильевой.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 Звуковая культура речи: звук [п</w:t>
            </w:r>
            <w:proofErr w:type="gramStart"/>
            <w:r w:rsidRPr="0023113A">
              <w:t>] .</w:t>
            </w:r>
            <w:proofErr w:type="gramEnd"/>
            <w:r w:rsidRPr="0023113A">
              <w:t xml:space="preserve"> </w:t>
            </w:r>
          </w:p>
          <w:p w:rsidR="004642FD" w:rsidRPr="0023113A" w:rsidRDefault="004642FD" w:rsidP="00106A20">
            <w:r w:rsidRPr="0023113A">
              <w:t>Стр.165-166.</w:t>
            </w:r>
          </w:p>
          <w:p w:rsidR="004642FD" w:rsidRPr="0023113A" w:rsidRDefault="004642FD" w:rsidP="00106A20">
            <w:proofErr w:type="gramStart"/>
            <w:r w:rsidRPr="0023113A">
              <w:t>Комплексные  занятия</w:t>
            </w:r>
            <w:proofErr w:type="gramEnd"/>
            <w:r w:rsidRPr="0023113A">
              <w:t xml:space="preserve"> . </w:t>
            </w:r>
            <w:proofErr w:type="gramStart"/>
            <w:r w:rsidRPr="0023113A">
              <w:t>По  программе</w:t>
            </w:r>
            <w:proofErr w:type="gramEnd"/>
            <w:r w:rsidRPr="0023113A">
              <w:t xml:space="preserve">  «От рождения  до  школы» под редакцией </w:t>
            </w:r>
          </w:p>
          <w:p w:rsidR="004642FD" w:rsidRPr="0023113A" w:rsidRDefault="004642FD" w:rsidP="00106A20">
            <w:proofErr w:type="gramStart"/>
            <w:r w:rsidRPr="0023113A">
              <w:t>Н .</w:t>
            </w:r>
            <w:proofErr w:type="gramEnd"/>
            <w:r w:rsidRPr="0023113A">
              <w:t xml:space="preserve">Е. </w:t>
            </w:r>
            <w:proofErr w:type="spellStart"/>
            <w:r w:rsidRPr="0023113A">
              <w:t>Вераксы</w:t>
            </w:r>
            <w:proofErr w:type="spellEnd"/>
            <w:r w:rsidRPr="0023113A">
              <w:t xml:space="preserve">,   </w:t>
            </w:r>
          </w:p>
          <w:p w:rsidR="004642FD" w:rsidRPr="0023113A" w:rsidRDefault="004642FD" w:rsidP="00106A20">
            <w:r w:rsidRPr="0023113A">
              <w:t>Т.</w:t>
            </w:r>
            <w:proofErr w:type="gramStart"/>
            <w:r w:rsidRPr="0023113A">
              <w:t>С .Комаровой</w:t>
            </w:r>
            <w:proofErr w:type="gramEnd"/>
            <w:r w:rsidRPr="0023113A">
              <w:t xml:space="preserve">, </w:t>
            </w:r>
          </w:p>
          <w:p w:rsidR="004642FD" w:rsidRPr="0023113A" w:rsidRDefault="004642FD" w:rsidP="00106A20">
            <w:r w:rsidRPr="0023113A">
              <w:t>М.А. Васильевой.</w:t>
            </w:r>
          </w:p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Чтение русской народной сказки «Петушок и бобовое зёрнышко».  </w:t>
            </w:r>
          </w:p>
          <w:p w:rsidR="004642FD" w:rsidRPr="0023113A" w:rsidRDefault="004642FD" w:rsidP="00106A20">
            <w:r w:rsidRPr="0023113A">
              <w:t>Стр.171-172.</w:t>
            </w:r>
          </w:p>
          <w:p w:rsidR="004642FD" w:rsidRPr="0023113A" w:rsidRDefault="004642FD" w:rsidP="00106A20">
            <w:proofErr w:type="gramStart"/>
            <w:r w:rsidRPr="0023113A">
              <w:lastRenderedPageBreak/>
              <w:t>Комплексные  занятия</w:t>
            </w:r>
            <w:proofErr w:type="gramEnd"/>
            <w:r w:rsidRPr="0023113A">
              <w:t xml:space="preserve"> . </w:t>
            </w:r>
            <w:proofErr w:type="gramStart"/>
            <w:r w:rsidRPr="0023113A">
              <w:t>По  программе</w:t>
            </w:r>
            <w:proofErr w:type="gramEnd"/>
            <w:r w:rsidRPr="0023113A">
              <w:t xml:space="preserve">  «От рождения  до  школы» под редакцией </w:t>
            </w:r>
          </w:p>
          <w:p w:rsidR="004642FD" w:rsidRPr="0023113A" w:rsidRDefault="004642FD" w:rsidP="00106A20">
            <w:proofErr w:type="gramStart"/>
            <w:r w:rsidRPr="0023113A">
              <w:t>Н .</w:t>
            </w:r>
            <w:proofErr w:type="gramEnd"/>
            <w:r w:rsidRPr="0023113A">
              <w:t xml:space="preserve">Е. </w:t>
            </w:r>
            <w:proofErr w:type="spellStart"/>
            <w:r w:rsidRPr="0023113A">
              <w:t>Вераксы</w:t>
            </w:r>
            <w:proofErr w:type="spellEnd"/>
            <w:r w:rsidRPr="0023113A">
              <w:t xml:space="preserve">,   </w:t>
            </w:r>
          </w:p>
          <w:p w:rsidR="004642FD" w:rsidRPr="0023113A" w:rsidRDefault="004642FD" w:rsidP="00106A20">
            <w:r w:rsidRPr="0023113A">
              <w:t>Т.</w:t>
            </w:r>
            <w:proofErr w:type="gramStart"/>
            <w:r w:rsidRPr="0023113A">
              <w:t>С .Комаровой</w:t>
            </w:r>
            <w:proofErr w:type="gramEnd"/>
            <w:r w:rsidRPr="0023113A">
              <w:t xml:space="preserve">, </w:t>
            </w:r>
          </w:p>
          <w:p w:rsidR="004642FD" w:rsidRPr="0023113A" w:rsidRDefault="004642FD" w:rsidP="00106A20">
            <w:r w:rsidRPr="0023113A">
              <w:t>М.А. Васильевой.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Звуковая культура речи: </w:t>
            </w:r>
            <w:proofErr w:type="gramStart"/>
            <w:r w:rsidRPr="0023113A">
              <w:t>звук  [</w:t>
            </w:r>
            <w:proofErr w:type="gramEnd"/>
            <w:r w:rsidRPr="0023113A">
              <w:t xml:space="preserve">с].  </w:t>
            </w:r>
          </w:p>
          <w:p w:rsidR="004642FD" w:rsidRPr="0023113A" w:rsidRDefault="004642FD" w:rsidP="00106A20">
            <w:r w:rsidRPr="0023113A">
              <w:t>Стр.176-177.</w:t>
            </w:r>
          </w:p>
          <w:p w:rsidR="004642FD" w:rsidRPr="0023113A" w:rsidRDefault="004642FD" w:rsidP="00106A20">
            <w:proofErr w:type="gramStart"/>
            <w:r w:rsidRPr="0023113A">
              <w:t>Комплексные  занятия</w:t>
            </w:r>
            <w:proofErr w:type="gramEnd"/>
            <w:r w:rsidRPr="0023113A">
              <w:t xml:space="preserve"> . </w:t>
            </w:r>
            <w:proofErr w:type="gramStart"/>
            <w:r w:rsidRPr="0023113A">
              <w:t>По  программе</w:t>
            </w:r>
            <w:proofErr w:type="gramEnd"/>
            <w:r w:rsidRPr="0023113A">
              <w:t xml:space="preserve">  «От рождения  до  школы» под редакцией </w:t>
            </w:r>
          </w:p>
          <w:p w:rsidR="004642FD" w:rsidRPr="0023113A" w:rsidRDefault="004642FD" w:rsidP="00106A20">
            <w:proofErr w:type="gramStart"/>
            <w:r w:rsidRPr="0023113A">
              <w:t>Н .</w:t>
            </w:r>
            <w:proofErr w:type="gramEnd"/>
            <w:r w:rsidRPr="0023113A">
              <w:t xml:space="preserve">Е. </w:t>
            </w:r>
            <w:proofErr w:type="spellStart"/>
            <w:r w:rsidRPr="0023113A">
              <w:t>Вераксы</w:t>
            </w:r>
            <w:proofErr w:type="spellEnd"/>
            <w:r w:rsidRPr="0023113A">
              <w:t xml:space="preserve">,   </w:t>
            </w:r>
          </w:p>
          <w:p w:rsidR="004642FD" w:rsidRPr="0023113A" w:rsidRDefault="004642FD" w:rsidP="00106A20">
            <w:r w:rsidRPr="0023113A">
              <w:t>Т.</w:t>
            </w:r>
            <w:proofErr w:type="gramStart"/>
            <w:r w:rsidRPr="0023113A">
              <w:t>С .Комаровой</w:t>
            </w:r>
            <w:proofErr w:type="gramEnd"/>
            <w:r w:rsidRPr="0023113A">
              <w:t xml:space="preserve">, </w:t>
            </w:r>
          </w:p>
          <w:p w:rsidR="004642FD" w:rsidRPr="0023113A" w:rsidRDefault="004642FD" w:rsidP="00106A20">
            <w:r w:rsidRPr="0023113A">
              <w:t>М.А. Васильевой.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 Чтение русской народной </w:t>
            </w:r>
            <w:proofErr w:type="gramStart"/>
            <w:r w:rsidRPr="0023113A">
              <w:t>сказки  «</w:t>
            </w:r>
            <w:proofErr w:type="gramEnd"/>
            <w:r w:rsidRPr="0023113A">
              <w:t xml:space="preserve">Коза- дереза».  </w:t>
            </w:r>
          </w:p>
          <w:p w:rsidR="004642FD" w:rsidRPr="0023113A" w:rsidRDefault="004642FD" w:rsidP="00106A20">
            <w:r w:rsidRPr="0023113A">
              <w:t>Стр.184.</w:t>
            </w:r>
          </w:p>
          <w:p w:rsidR="004642FD" w:rsidRPr="0023113A" w:rsidRDefault="004642FD" w:rsidP="00106A20">
            <w:proofErr w:type="gramStart"/>
            <w:r w:rsidRPr="0023113A">
              <w:t>Комплексные  занятия</w:t>
            </w:r>
            <w:proofErr w:type="gramEnd"/>
            <w:r w:rsidRPr="0023113A">
              <w:t xml:space="preserve"> . </w:t>
            </w:r>
            <w:proofErr w:type="gramStart"/>
            <w:r w:rsidRPr="0023113A">
              <w:t>По  программе</w:t>
            </w:r>
            <w:proofErr w:type="gramEnd"/>
            <w:r w:rsidRPr="0023113A">
              <w:t xml:space="preserve">  «От рождения  до  школы» под редакцией </w:t>
            </w:r>
          </w:p>
          <w:p w:rsidR="004642FD" w:rsidRPr="0023113A" w:rsidRDefault="004642FD" w:rsidP="00106A20">
            <w:proofErr w:type="gramStart"/>
            <w:r w:rsidRPr="0023113A">
              <w:t>Н .</w:t>
            </w:r>
            <w:proofErr w:type="gramEnd"/>
            <w:r w:rsidRPr="0023113A">
              <w:t xml:space="preserve">Е. </w:t>
            </w:r>
            <w:proofErr w:type="spellStart"/>
            <w:r w:rsidRPr="0023113A">
              <w:t>Вераксы</w:t>
            </w:r>
            <w:proofErr w:type="spellEnd"/>
            <w:r w:rsidRPr="0023113A">
              <w:t xml:space="preserve">,   </w:t>
            </w:r>
          </w:p>
          <w:p w:rsidR="004642FD" w:rsidRPr="0023113A" w:rsidRDefault="004642FD" w:rsidP="00106A20">
            <w:r w:rsidRPr="0023113A">
              <w:t>Т.</w:t>
            </w:r>
            <w:proofErr w:type="gramStart"/>
            <w:r w:rsidRPr="0023113A">
              <w:t>С .Комаровой</w:t>
            </w:r>
            <w:proofErr w:type="gramEnd"/>
            <w:r w:rsidRPr="0023113A">
              <w:t xml:space="preserve">, </w:t>
            </w:r>
          </w:p>
          <w:p w:rsidR="004642FD" w:rsidRPr="0023113A" w:rsidRDefault="004642FD" w:rsidP="00106A20">
            <w:r w:rsidRPr="0023113A">
              <w:t>М.А. Васильевой.</w:t>
            </w:r>
          </w:p>
          <w:p w:rsidR="004642FD" w:rsidRPr="0023113A" w:rsidRDefault="004642FD" w:rsidP="00106A20">
            <w:r w:rsidRPr="0023113A">
              <w:t xml:space="preserve"> </w:t>
            </w:r>
          </w:p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Чтение стихотворений о маме. </w:t>
            </w:r>
          </w:p>
          <w:p w:rsidR="004642FD" w:rsidRPr="0023113A" w:rsidRDefault="004642FD" w:rsidP="00106A20">
            <w:r w:rsidRPr="0023113A">
              <w:t>Стр.190-191.</w:t>
            </w:r>
          </w:p>
          <w:p w:rsidR="004642FD" w:rsidRPr="0023113A" w:rsidRDefault="004642FD" w:rsidP="00106A20">
            <w:r w:rsidRPr="0023113A">
              <w:t xml:space="preserve"> </w:t>
            </w:r>
            <w:proofErr w:type="gramStart"/>
            <w:r w:rsidRPr="0023113A">
              <w:t>Комплексные  занятия</w:t>
            </w:r>
            <w:proofErr w:type="gramEnd"/>
            <w:r w:rsidRPr="0023113A">
              <w:t xml:space="preserve"> . </w:t>
            </w:r>
            <w:proofErr w:type="gramStart"/>
            <w:r w:rsidRPr="0023113A">
              <w:t>По  программе</w:t>
            </w:r>
            <w:proofErr w:type="gramEnd"/>
            <w:r w:rsidRPr="0023113A">
              <w:t xml:space="preserve">  «От рождения  до  школы» под редакцией </w:t>
            </w:r>
          </w:p>
          <w:p w:rsidR="004642FD" w:rsidRPr="0023113A" w:rsidRDefault="004642FD" w:rsidP="00106A20">
            <w:proofErr w:type="gramStart"/>
            <w:r w:rsidRPr="0023113A">
              <w:t>Н .</w:t>
            </w:r>
            <w:proofErr w:type="gramEnd"/>
            <w:r w:rsidRPr="0023113A">
              <w:t xml:space="preserve">Е. </w:t>
            </w:r>
            <w:proofErr w:type="spellStart"/>
            <w:r w:rsidRPr="0023113A">
              <w:t>Вераксы</w:t>
            </w:r>
            <w:proofErr w:type="spellEnd"/>
            <w:r w:rsidRPr="0023113A">
              <w:t xml:space="preserve">,   </w:t>
            </w:r>
          </w:p>
          <w:p w:rsidR="004642FD" w:rsidRPr="0023113A" w:rsidRDefault="004642FD" w:rsidP="00106A20">
            <w:r w:rsidRPr="0023113A">
              <w:t>Т.</w:t>
            </w:r>
            <w:proofErr w:type="gramStart"/>
            <w:r w:rsidRPr="0023113A">
              <w:t>С .Комаровой</w:t>
            </w:r>
            <w:proofErr w:type="gramEnd"/>
            <w:r w:rsidRPr="0023113A">
              <w:t xml:space="preserve">, </w:t>
            </w:r>
          </w:p>
          <w:p w:rsidR="004642FD" w:rsidRPr="0023113A" w:rsidRDefault="004642FD" w:rsidP="00106A20">
            <w:r w:rsidRPr="0023113A">
              <w:lastRenderedPageBreak/>
              <w:t>М.А. Васильевой.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 Чтение русской народной сказки</w:t>
            </w:r>
          </w:p>
          <w:p w:rsidR="004642FD" w:rsidRPr="0023113A" w:rsidRDefault="004642FD" w:rsidP="00106A20">
            <w:r w:rsidRPr="0023113A">
              <w:t xml:space="preserve">«У страха глаза велики».  </w:t>
            </w:r>
          </w:p>
          <w:p w:rsidR="004642FD" w:rsidRPr="0023113A" w:rsidRDefault="004642FD" w:rsidP="00106A20">
            <w:r w:rsidRPr="0023113A">
              <w:t>Стр.195-196.</w:t>
            </w:r>
          </w:p>
          <w:p w:rsidR="004642FD" w:rsidRPr="0023113A" w:rsidRDefault="004642FD" w:rsidP="00106A20">
            <w:proofErr w:type="gramStart"/>
            <w:r w:rsidRPr="0023113A">
              <w:t>Комплексные  занятия</w:t>
            </w:r>
            <w:proofErr w:type="gramEnd"/>
            <w:r w:rsidRPr="0023113A">
              <w:t xml:space="preserve"> . </w:t>
            </w:r>
            <w:proofErr w:type="gramStart"/>
            <w:r w:rsidRPr="0023113A">
              <w:t>По  программе</w:t>
            </w:r>
            <w:proofErr w:type="gramEnd"/>
            <w:r w:rsidRPr="0023113A">
              <w:t xml:space="preserve">  «От рождения  до  школы» под редакцией </w:t>
            </w:r>
          </w:p>
          <w:p w:rsidR="004642FD" w:rsidRPr="0023113A" w:rsidRDefault="004642FD" w:rsidP="00106A20">
            <w:proofErr w:type="gramStart"/>
            <w:r w:rsidRPr="0023113A">
              <w:t>Н .</w:t>
            </w:r>
            <w:proofErr w:type="gramEnd"/>
            <w:r w:rsidRPr="0023113A">
              <w:t xml:space="preserve">Е. </w:t>
            </w:r>
            <w:proofErr w:type="spellStart"/>
            <w:r w:rsidRPr="0023113A">
              <w:t>Вераксы</w:t>
            </w:r>
            <w:proofErr w:type="spellEnd"/>
            <w:r w:rsidRPr="0023113A">
              <w:t xml:space="preserve">,   </w:t>
            </w:r>
          </w:p>
          <w:p w:rsidR="004642FD" w:rsidRPr="0023113A" w:rsidRDefault="004642FD" w:rsidP="00106A20">
            <w:r w:rsidRPr="0023113A">
              <w:t>Т.</w:t>
            </w:r>
            <w:proofErr w:type="gramStart"/>
            <w:r w:rsidRPr="0023113A">
              <w:t>С .Комаровой</w:t>
            </w:r>
            <w:proofErr w:type="gramEnd"/>
            <w:r w:rsidRPr="0023113A">
              <w:t xml:space="preserve">, </w:t>
            </w:r>
          </w:p>
          <w:p w:rsidR="004642FD" w:rsidRPr="0023113A" w:rsidRDefault="004642FD" w:rsidP="00106A20">
            <w:r w:rsidRPr="0023113A">
              <w:t>М.А. Васильевой.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 Звуковая культура речи: </w:t>
            </w:r>
            <w:proofErr w:type="gramStart"/>
            <w:r w:rsidRPr="0023113A">
              <w:t>звук  [</w:t>
            </w:r>
            <w:proofErr w:type="gramEnd"/>
            <w:r w:rsidRPr="0023113A">
              <w:t xml:space="preserve">ц]. </w:t>
            </w:r>
          </w:p>
          <w:p w:rsidR="004642FD" w:rsidRPr="0023113A" w:rsidRDefault="004642FD" w:rsidP="00106A20">
            <w:r w:rsidRPr="0023113A">
              <w:t>Стр.201-202.</w:t>
            </w:r>
          </w:p>
          <w:p w:rsidR="004642FD" w:rsidRPr="0023113A" w:rsidRDefault="004642FD" w:rsidP="00106A20">
            <w:proofErr w:type="gramStart"/>
            <w:r w:rsidRPr="0023113A">
              <w:t>Комплексные  занятия</w:t>
            </w:r>
            <w:proofErr w:type="gramEnd"/>
            <w:r w:rsidRPr="0023113A">
              <w:t xml:space="preserve"> . </w:t>
            </w:r>
            <w:proofErr w:type="gramStart"/>
            <w:r w:rsidRPr="0023113A">
              <w:t>По  программе</w:t>
            </w:r>
            <w:proofErr w:type="gramEnd"/>
            <w:r w:rsidRPr="0023113A">
              <w:t xml:space="preserve">  «От рождения  до  школы» под редакцией </w:t>
            </w:r>
          </w:p>
          <w:p w:rsidR="004642FD" w:rsidRPr="0023113A" w:rsidRDefault="004642FD" w:rsidP="00106A20">
            <w:proofErr w:type="gramStart"/>
            <w:r w:rsidRPr="0023113A">
              <w:t>Н .</w:t>
            </w:r>
            <w:proofErr w:type="gramEnd"/>
            <w:r w:rsidRPr="0023113A">
              <w:t xml:space="preserve">Е. </w:t>
            </w:r>
            <w:proofErr w:type="spellStart"/>
            <w:r w:rsidRPr="0023113A">
              <w:t>Вераксы</w:t>
            </w:r>
            <w:proofErr w:type="spellEnd"/>
            <w:r w:rsidRPr="0023113A">
              <w:t xml:space="preserve">,   </w:t>
            </w:r>
          </w:p>
          <w:p w:rsidR="004642FD" w:rsidRPr="0023113A" w:rsidRDefault="004642FD" w:rsidP="00106A20">
            <w:r w:rsidRPr="0023113A">
              <w:t>Т.</w:t>
            </w:r>
            <w:proofErr w:type="gramStart"/>
            <w:r w:rsidRPr="0023113A">
              <w:t>С .Комаровой</w:t>
            </w:r>
            <w:proofErr w:type="gramEnd"/>
            <w:r w:rsidRPr="0023113A">
              <w:t xml:space="preserve">, </w:t>
            </w:r>
          </w:p>
          <w:p w:rsidR="004642FD" w:rsidRPr="0023113A" w:rsidRDefault="004642FD" w:rsidP="00106A20">
            <w:r w:rsidRPr="0023113A">
              <w:t>М.А. Васильевой.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 Чтение рассказов </w:t>
            </w:r>
            <w:proofErr w:type="spellStart"/>
            <w:r w:rsidRPr="0023113A">
              <w:t>Л.Н.Толстого</w:t>
            </w:r>
            <w:proofErr w:type="spellEnd"/>
            <w:r w:rsidRPr="0023113A">
              <w:t xml:space="preserve"> «Правда всего дороже», «Варя и Чиж».  </w:t>
            </w:r>
          </w:p>
          <w:p w:rsidR="004642FD" w:rsidRPr="0023113A" w:rsidRDefault="004642FD" w:rsidP="00106A20">
            <w:r w:rsidRPr="0023113A">
              <w:t>Стр.208-209.</w:t>
            </w:r>
          </w:p>
          <w:p w:rsidR="004642FD" w:rsidRPr="0023113A" w:rsidRDefault="004642FD" w:rsidP="00106A20">
            <w:proofErr w:type="gramStart"/>
            <w:r w:rsidRPr="0023113A">
              <w:t>Комплексные  занятия</w:t>
            </w:r>
            <w:proofErr w:type="gramEnd"/>
            <w:r w:rsidRPr="0023113A">
              <w:t xml:space="preserve"> . </w:t>
            </w:r>
            <w:proofErr w:type="gramStart"/>
            <w:r w:rsidRPr="0023113A">
              <w:t>По  программе</w:t>
            </w:r>
            <w:proofErr w:type="gramEnd"/>
            <w:r w:rsidRPr="0023113A">
              <w:t xml:space="preserve">  «От рождения  до  школы» под редакцией </w:t>
            </w:r>
          </w:p>
          <w:p w:rsidR="004642FD" w:rsidRPr="0023113A" w:rsidRDefault="004642FD" w:rsidP="00106A20">
            <w:proofErr w:type="gramStart"/>
            <w:r w:rsidRPr="0023113A">
              <w:t>Н .</w:t>
            </w:r>
            <w:proofErr w:type="gramEnd"/>
            <w:r w:rsidRPr="0023113A">
              <w:t xml:space="preserve">Е. </w:t>
            </w:r>
            <w:proofErr w:type="spellStart"/>
            <w:r w:rsidRPr="0023113A">
              <w:t>Вераксы</w:t>
            </w:r>
            <w:proofErr w:type="spellEnd"/>
            <w:r w:rsidRPr="0023113A">
              <w:t xml:space="preserve">,   </w:t>
            </w:r>
          </w:p>
          <w:p w:rsidR="004642FD" w:rsidRPr="0023113A" w:rsidRDefault="004642FD" w:rsidP="00106A20">
            <w:r w:rsidRPr="0023113A">
              <w:t>Т.</w:t>
            </w:r>
            <w:proofErr w:type="gramStart"/>
            <w:r w:rsidRPr="0023113A">
              <w:t>С .Комаровой</w:t>
            </w:r>
            <w:proofErr w:type="gramEnd"/>
            <w:r w:rsidRPr="0023113A">
              <w:t xml:space="preserve">, </w:t>
            </w:r>
          </w:p>
          <w:p w:rsidR="004642FD" w:rsidRPr="0023113A" w:rsidRDefault="004642FD" w:rsidP="00106A20">
            <w:r w:rsidRPr="0023113A">
              <w:t>М.А. Васильевой.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lastRenderedPageBreak/>
              <w:t xml:space="preserve">Звуковая культура речи.   </w:t>
            </w:r>
          </w:p>
          <w:p w:rsidR="004642FD" w:rsidRPr="0023113A" w:rsidRDefault="004642FD" w:rsidP="00106A20">
            <w:r w:rsidRPr="0023113A">
              <w:t>Стр.214-215.</w:t>
            </w:r>
          </w:p>
          <w:p w:rsidR="004642FD" w:rsidRPr="0023113A" w:rsidRDefault="004642FD" w:rsidP="00106A20">
            <w:proofErr w:type="gramStart"/>
            <w:r w:rsidRPr="0023113A">
              <w:t>Комплексные  занятия</w:t>
            </w:r>
            <w:proofErr w:type="gramEnd"/>
            <w:r w:rsidRPr="0023113A">
              <w:t xml:space="preserve"> . </w:t>
            </w:r>
            <w:proofErr w:type="gramStart"/>
            <w:r w:rsidRPr="0023113A">
              <w:t>По  программе</w:t>
            </w:r>
            <w:proofErr w:type="gramEnd"/>
            <w:r w:rsidRPr="0023113A">
              <w:t xml:space="preserve">  «От рождения  до  школы» под редакцией </w:t>
            </w:r>
          </w:p>
          <w:p w:rsidR="004642FD" w:rsidRPr="0023113A" w:rsidRDefault="004642FD" w:rsidP="00106A20">
            <w:proofErr w:type="gramStart"/>
            <w:r w:rsidRPr="0023113A">
              <w:t>Н .</w:t>
            </w:r>
            <w:proofErr w:type="gramEnd"/>
            <w:r w:rsidRPr="0023113A">
              <w:t xml:space="preserve">Е. </w:t>
            </w:r>
            <w:proofErr w:type="spellStart"/>
            <w:r w:rsidRPr="0023113A">
              <w:t>Вераксы</w:t>
            </w:r>
            <w:proofErr w:type="spellEnd"/>
            <w:r w:rsidRPr="0023113A">
              <w:t xml:space="preserve">,   </w:t>
            </w:r>
          </w:p>
          <w:p w:rsidR="004642FD" w:rsidRPr="0023113A" w:rsidRDefault="004642FD" w:rsidP="00106A20">
            <w:r w:rsidRPr="0023113A">
              <w:t>Т.</w:t>
            </w:r>
            <w:proofErr w:type="gramStart"/>
            <w:r w:rsidRPr="0023113A">
              <w:t>С .Комаровой</w:t>
            </w:r>
            <w:proofErr w:type="gramEnd"/>
            <w:r w:rsidRPr="0023113A">
              <w:t xml:space="preserve">, </w:t>
            </w:r>
          </w:p>
          <w:p w:rsidR="004642FD" w:rsidRPr="0023113A" w:rsidRDefault="004642FD" w:rsidP="00106A20">
            <w:r w:rsidRPr="0023113A">
              <w:t>М.А. Васильевой.</w:t>
            </w:r>
          </w:p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 Чтение стихотворения А. Плещеева «Весна». </w:t>
            </w:r>
          </w:p>
          <w:p w:rsidR="004642FD" w:rsidRPr="0023113A" w:rsidRDefault="004642FD" w:rsidP="00106A20">
            <w:r w:rsidRPr="0023113A">
              <w:t>Стр.221-222.</w:t>
            </w:r>
          </w:p>
          <w:p w:rsidR="004642FD" w:rsidRPr="0023113A" w:rsidRDefault="004642FD" w:rsidP="00106A20">
            <w:proofErr w:type="gramStart"/>
            <w:r w:rsidRPr="0023113A">
              <w:t>Комплексные  занятия</w:t>
            </w:r>
            <w:proofErr w:type="gramEnd"/>
            <w:r w:rsidRPr="0023113A">
              <w:t xml:space="preserve"> . </w:t>
            </w:r>
            <w:proofErr w:type="gramStart"/>
            <w:r w:rsidRPr="0023113A">
              <w:t>По  программе</w:t>
            </w:r>
            <w:proofErr w:type="gramEnd"/>
            <w:r w:rsidRPr="0023113A">
              <w:t xml:space="preserve">  «От рождения  до  школы» под редакцией </w:t>
            </w:r>
          </w:p>
          <w:p w:rsidR="004642FD" w:rsidRPr="0023113A" w:rsidRDefault="004642FD" w:rsidP="00106A20">
            <w:proofErr w:type="gramStart"/>
            <w:r w:rsidRPr="0023113A">
              <w:t>Н .</w:t>
            </w:r>
            <w:proofErr w:type="gramEnd"/>
            <w:r w:rsidRPr="0023113A">
              <w:t xml:space="preserve">Е. </w:t>
            </w:r>
            <w:proofErr w:type="spellStart"/>
            <w:r w:rsidRPr="0023113A">
              <w:t>Вераксы</w:t>
            </w:r>
            <w:proofErr w:type="spellEnd"/>
            <w:r w:rsidRPr="0023113A">
              <w:t xml:space="preserve">,   </w:t>
            </w:r>
          </w:p>
          <w:p w:rsidR="004642FD" w:rsidRPr="0023113A" w:rsidRDefault="004642FD" w:rsidP="00106A20">
            <w:r w:rsidRPr="0023113A">
              <w:t>Т.</w:t>
            </w:r>
            <w:proofErr w:type="gramStart"/>
            <w:r w:rsidRPr="0023113A">
              <w:t>С .Комаровой</w:t>
            </w:r>
            <w:proofErr w:type="gramEnd"/>
            <w:r w:rsidRPr="0023113A">
              <w:t xml:space="preserve">, </w:t>
            </w:r>
          </w:p>
          <w:p w:rsidR="004642FD" w:rsidRPr="0023113A" w:rsidRDefault="004642FD" w:rsidP="00106A20">
            <w:r w:rsidRPr="0023113A">
              <w:t>М.А. Васильевой.</w:t>
            </w:r>
          </w:p>
          <w:p w:rsidR="004642FD" w:rsidRPr="0023113A" w:rsidRDefault="004642FD" w:rsidP="00106A20"/>
          <w:p w:rsidR="004642FD" w:rsidRPr="0023113A" w:rsidRDefault="004642FD" w:rsidP="00106A20">
            <w:r w:rsidRPr="0023113A">
              <w:t>Звуковая культура речи: звук [</w:t>
            </w:r>
            <w:r w:rsidRPr="0023113A">
              <w:rPr>
                <w:lang w:val="en-US"/>
              </w:rPr>
              <w:t>C</w:t>
            </w:r>
            <w:proofErr w:type="gramStart"/>
            <w:r w:rsidRPr="0023113A">
              <w:t>] ,</w:t>
            </w:r>
            <w:proofErr w:type="gramEnd"/>
            <w:r w:rsidRPr="0023113A">
              <w:t xml:space="preserve"> [</w:t>
            </w:r>
            <w:r w:rsidRPr="0023113A">
              <w:rPr>
                <w:lang w:val="en-US"/>
              </w:rPr>
              <w:t>C</w:t>
            </w:r>
            <w:r w:rsidRPr="0023113A">
              <w:t xml:space="preserve">’] . </w:t>
            </w:r>
          </w:p>
          <w:p w:rsidR="004642FD" w:rsidRPr="0023113A" w:rsidRDefault="004642FD" w:rsidP="00106A20">
            <w:r w:rsidRPr="0023113A">
              <w:t>Стр.226-227.</w:t>
            </w:r>
            <w:r w:rsidRPr="0023113A">
              <w:br/>
              <w:t xml:space="preserve">Комплексные  занятия . </w:t>
            </w:r>
            <w:proofErr w:type="gramStart"/>
            <w:r w:rsidRPr="0023113A">
              <w:t>По  программе</w:t>
            </w:r>
            <w:proofErr w:type="gramEnd"/>
            <w:r w:rsidRPr="0023113A">
              <w:t xml:space="preserve">  «От рождения  до  школы» под редакцией </w:t>
            </w:r>
          </w:p>
          <w:p w:rsidR="004642FD" w:rsidRPr="0023113A" w:rsidRDefault="004642FD" w:rsidP="00106A20">
            <w:proofErr w:type="gramStart"/>
            <w:r w:rsidRPr="0023113A">
              <w:t>Н .</w:t>
            </w:r>
            <w:proofErr w:type="gramEnd"/>
            <w:r w:rsidRPr="0023113A">
              <w:t xml:space="preserve">Е. </w:t>
            </w:r>
            <w:proofErr w:type="spellStart"/>
            <w:r w:rsidRPr="0023113A">
              <w:t>Вераксы</w:t>
            </w:r>
            <w:proofErr w:type="spellEnd"/>
            <w:r w:rsidRPr="0023113A">
              <w:t xml:space="preserve">,   </w:t>
            </w:r>
          </w:p>
          <w:p w:rsidR="004642FD" w:rsidRPr="0023113A" w:rsidRDefault="004642FD" w:rsidP="00106A20">
            <w:r w:rsidRPr="0023113A">
              <w:t>Т.</w:t>
            </w:r>
            <w:proofErr w:type="gramStart"/>
            <w:r w:rsidRPr="0023113A">
              <w:t>С .Комаровой</w:t>
            </w:r>
            <w:proofErr w:type="gramEnd"/>
            <w:r w:rsidRPr="0023113A">
              <w:t xml:space="preserve">, </w:t>
            </w:r>
          </w:p>
          <w:p w:rsidR="004642FD" w:rsidRPr="0023113A" w:rsidRDefault="004642FD" w:rsidP="00106A20">
            <w:r w:rsidRPr="0023113A">
              <w:t>М.А. Васильевой.</w:t>
            </w:r>
          </w:p>
          <w:p w:rsidR="004642FD" w:rsidRPr="0023113A" w:rsidRDefault="004642FD" w:rsidP="00106A20"/>
          <w:p w:rsidR="004642FD" w:rsidRDefault="004642FD" w:rsidP="00106A20"/>
          <w:p w:rsidR="007972FD" w:rsidRPr="0023113A" w:rsidRDefault="007972FD" w:rsidP="00106A20"/>
          <w:p w:rsidR="004642FD" w:rsidRPr="0023113A" w:rsidRDefault="004642FD" w:rsidP="00106A20">
            <w:r w:rsidRPr="0023113A">
              <w:t xml:space="preserve">Чтение рассказа </w:t>
            </w:r>
            <w:proofErr w:type="spellStart"/>
            <w:r w:rsidRPr="0023113A">
              <w:t>Я.Тайца</w:t>
            </w:r>
            <w:proofErr w:type="spellEnd"/>
            <w:r w:rsidRPr="0023113A">
              <w:t xml:space="preserve"> «Праздник».  </w:t>
            </w:r>
          </w:p>
          <w:p w:rsidR="004642FD" w:rsidRPr="0023113A" w:rsidRDefault="004642FD" w:rsidP="00106A20">
            <w:r w:rsidRPr="0023113A">
              <w:t>Стр.232-233.</w:t>
            </w:r>
          </w:p>
          <w:p w:rsidR="004642FD" w:rsidRPr="0023113A" w:rsidRDefault="004642FD" w:rsidP="00106A20">
            <w:proofErr w:type="gramStart"/>
            <w:r w:rsidRPr="0023113A">
              <w:t>Комплексные  занятия</w:t>
            </w:r>
            <w:proofErr w:type="gramEnd"/>
            <w:r w:rsidRPr="0023113A">
              <w:t xml:space="preserve"> . </w:t>
            </w:r>
            <w:proofErr w:type="gramStart"/>
            <w:r w:rsidRPr="0023113A">
              <w:t>По  программе</w:t>
            </w:r>
            <w:proofErr w:type="gramEnd"/>
            <w:r w:rsidRPr="0023113A">
              <w:t xml:space="preserve">  «От рождения  до  школы» под редакцией </w:t>
            </w:r>
          </w:p>
          <w:p w:rsidR="004642FD" w:rsidRPr="0023113A" w:rsidRDefault="004642FD" w:rsidP="00106A20">
            <w:proofErr w:type="gramStart"/>
            <w:r w:rsidRPr="0023113A">
              <w:t>Н .</w:t>
            </w:r>
            <w:proofErr w:type="gramEnd"/>
            <w:r w:rsidRPr="0023113A">
              <w:t xml:space="preserve">Е. </w:t>
            </w:r>
            <w:proofErr w:type="spellStart"/>
            <w:r w:rsidRPr="0023113A">
              <w:t>Вераксы</w:t>
            </w:r>
            <w:proofErr w:type="spellEnd"/>
            <w:r w:rsidRPr="0023113A">
              <w:t xml:space="preserve">,   </w:t>
            </w:r>
          </w:p>
          <w:p w:rsidR="004642FD" w:rsidRPr="0023113A" w:rsidRDefault="004642FD" w:rsidP="00106A20">
            <w:r w:rsidRPr="0023113A">
              <w:lastRenderedPageBreak/>
              <w:t>Т.</w:t>
            </w:r>
            <w:proofErr w:type="gramStart"/>
            <w:r w:rsidRPr="0023113A">
              <w:t>С .Комаровой</w:t>
            </w:r>
            <w:proofErr w:type="gramEnd"/>
            <w:r w:rsidRPr="0023113A">
              <w:t xml:space="preserve">, </w:t>
            </w:r>
          </w:p>
          <w:p w:rsidR="004642FD" w:rsidRPr="0023113A" w:rsidRDefault="004642FD" w:rsidP="00106A20">
            <w:r w:rsidRPr="0023113A">
              <w:t>М.А. Васильевой.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Звуковая культура речи: звук [ш].  </w:t>
            </w:r>
          </w:p>
          <w:p w:rsidR="004642FD" w:rsidRPr="0023113A" w:rsidRDefault="004642FD" w:rsidP="00106A20">
            <w:r w:rsidRPr="0023113A">
              <w:t>Стр.238-239.</w:t>
            </w:r>
          </w:p>
          <w:p w:rsidR="004642FD" w:rsidRPr="0023113A" w:rsidRDefault="004642FD" w:rsidP="00106A20">
            <w:proofErr w:type="gramStart"/>
            <w:r w:rsidRPr="0023113A">
              <w:t>Комплексные  занятия</w:t>
            </w:r>
            <w:proofErr w:type="gramEnd"/>
            <w:r w:rsidRPr="0023113A">
              <w:t xml:space="preserve"> . </w:t>
            </w:r>
            <w:proofErr w:type="gramStart"/>
            <w:r w:rsidRPr="0023113A">
              <w:t>По  программе</w:t>
            </w:r>
            <w:proofErr w:type="gramEnd"/>
            <w:r w:rsidRPr="0023113A">
              <w:t xml:space="preserve">  «От рождения  до  школы» под редакцией </w:t>
            </w:r>
          </w:p>
          <w:p w:rsidR="004642FD" w:rsidRPr="0023113A" w:rsidRDefault="004642FD" w:rsidP="00106A20">
            <w:proofErr w:type="gramStart"/>
            <w:r w:rsidRPr="0023113A">
              <w:t>Н .</w:t>
            </w:r>
            <w:proofErr w:type="gramEnd"/>
            <w:r w:rsidRPr="0023113A">
              <w:t xml:space="preserve">Е. </w:t>
            </w:r>
            <w:proofErr w:type="spellStart"/>
            <w:r w:rsidRPr="0023113A">
              <w:t>Вераксы</w:t>
            </w:r>
            <w:proofErr w:type="spellEnd"/>
            <w:r w:rsidRPr="0023113A">
              <w:t xml:space="preserve">,   </w:t>
            </w:r>
          </w:p>
          <w:p w:rsidR="004642FD" w:rsidRPr="0023113A" w:rsidRDefault="004642FD" w:rsidP="00106A20">
            <w:r w:rsidRPr="0023113A">
              <w:t>Т.</w:t>
            </w:r>
            <w:proofErr w:type="gramStart"/>
            <w:r w:rsidRPr="0023113A">
              <w:t>С .Комаровой</w:t>
            </w:r>
            <w:proofErr w:type="gramEnd"/>
            <w:r w:rsidRPr="0023113A">
              <w:t xml:space="preserve">, </w:t>
            </w:r>
          </w:p>
          <w:p w:rsidR="004642FD" w:rsidRPr="0023113A" w:rsidRDefault="004642FD" w:rsidP="00106A20">
            <w:r w:rsidRPr="0023113A">
              <w:t>М.А. Васильевой.</w:t>
            </w:r>
          </w:p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Чтение сказки </w:t>
            </w:r>
            <w:proofErr w:type="spellStart"/>
            <w:proofErr w:type="gramStart"/>
            <w:r w:rsidRPr="0023113A">
              <w:t>К.Чуковского</w:t>
            </w:r>
            <w:proofErr w:type="spellEnd"/>
            <w:r w:rsidRPr="0023113A">
              <w:t xml:space="preserve">  «</w:t>
            </w:r>
            <w:proofErr w:type="gramEnd"/>
            <w:r w:rsidRPr="0023113A">
              <w:t>Цыпленок»</w:t>
            </w:r>
          </w:p>
          <w:p w:rsidR="004642FD" w:rsidRPr="0023113A" w:rsidRDefault="004642FD" w:rsidP="00106A20">
            <w:r w:rsidRPr="0023113A">
              <w:t>Стр.245-246.</w:t>
            </w:r>
          </w:p>
          <w:p w:rsidR="004642FD" w:rsidRPr="0023113A" w:rsidRDefault="004642FD" w:rsidP="00106A20">
            <w:proofErr w:type="gramStart"/>
            <w:r w:rsidRPr="0023113A">
              <w:t>Комплексные  занятия</w:t>
            </w:r>
            <w:proofErr w:type="gramEnd"/>
            <w:r w:rsidRPr="0023113A">
              <w:t xml:space="preserve"> . </w:t>
            </w:r>
            <w:proofErr w:type="gramStart"/>
            <w:r w:rsidRPr="0023113A">
              <w:t>По  программе</w:t>
            </w:r>
            <w:proofErr w:type="gramEnd"/>
            <w:r w:rsidRPr="0023113A">
              <w:t xml:space="preserve">  «От рождения  до  школы» под редакцией </w:t>
            </w:r>
          </w:p>
          <w:p w:rsidR="004642FD" w:rsidRPr="0023113A" w:rsidRDefault="004642FD" w:rsidP="00106A20">
            <w:proofErr w:type="gramStart"/>
            <w:r w:rsidRPr="0023113A">
              <w:t>Н .</w:t>
            </w:r>
            <w:proofErr w:type="gramEnd"/>
            <w:r w:rsidRPr="0023113A">
              <w:t xml:space="preserve">Е. </w:t>
            </w:r>
            <w:proofErr w:type="spellStart"/>
            <w:r w:rsidRPr="0023113A">
              <w:t>Вераксы</w:t>
            </w:r>
            <w:proofErr w:type="spellEnd"/>
            <w:r w:rsidRPr="0023113A">
              <w:t xml:space="preserve">,   </w:t>
            </w:r>
          </w:p>
          <w:p w:rsidR="004642FD" w:rsidRPr="0023113A" w:rsidRDefault="004642FD" w:rsidP="00106A20">
            <w:r w:rsidRPr="0023113A">
              <w:t>Т.</w:t>
            </w:r>
            <w:proofErr w:type="gramStart"/>
            <w:r w:rsidRPr="0023113A">
              <w:t>С .Комаровой</w:t>
            </w:r>
            <w:proofErr w:type="gramEnd"/>
            <w:r w:rsidRPr="0023113A">
              <w:t xml:space="preserve">, </w:t>
            </w:r>
          </w:p>
          <w:p w:rsidR="004642FD" w:rsidRPr="0023113A" w:rsidRDefault="004642FD" w:rsidP="00106A20">
            <w:r w:rsidRPr="0023113A">
              <w:t>М.А. Васильевой.</w:t>
            </w:r>
          </w:p>
          <w:p w:rsidR="004642FD" w:rsidRPr="0023113A" w:rsidRDefault="004642FD" w:rsidP="00106A20">
            <w:r w:rsidRPr="0023113A">
              <w:t xml:space="preserve"> </w:t>
            </w:r>
          </w:p>
          <w:p w:rsidR="004642FD" w:rsidRPr="0023113A" w:rsidRDefault="004642FD" w:rsidP="00106A20">
            <w:r w:rsidRPr="0023113A">
              <w:t xml:space="preserve"> Заучивание стихотворения </w:t>
            </w:r>
          </w:p>
          <w:p w:rsidR="004642FD" w:rsidRPr="0023113A" w:rsidRDefault="004642FD" w:rsidP="00106A20">
            <w:r w:rsidRPr="0023113A">
              <w:t xml:space="preserve">В. </w:t>
            </w:r>
            <w:proofErr w:type="spellStart"/>
            <w:r w:rsidRPr="0023113A">
              <w:t>Берестова</w:t>
            </w:r>
            <w:proofErr w:type="spellEnd"/>
            <w:r w:rsidRPr="0023113A">
              <w:t xml:space="preserve"> «Котёнок». </w:t>
            </w:r>
          </w:p>
          <w:p w:rsidR="004642FD" w:rsidRPr="0023113A" w:rsidRDefault="004642FD" w:rsidP="00106A20">
            <w:r w:rsidRPr="0023113A">
              <w:t>Стр.251.</w:t>
            </w:r>
          </w:p>
          <w:p w:rsidR="004642FD" w:rsidRPr="0023113A" w:rsidRDefault="004642FD" w:rsidP="00106A20">
            <w:proofErr w:type="gramStart"/>
            <w:r w:rsidRPr="0023113A">
              <w:t>Комплексные  занятия</w:t>
            </w:r>
            <w:proofErr w:type="gramEnd"/>
            <w:r w:rsidRPr="0023113A">
              <w:t xml:space="preserve"> . </w:t>
            </w:r>
            <w:proofErr w:type="gramStart"/>
            <w:r w:rsidRPr="0023113A">
              <w:t>По  программе</w:t>
            </w:r>
            <w:proofErr w:type="gramEnd"/>
            <w:r w:rsidRPr="0023113A">
              <w:t xml:space="preserve">  «От рождения  до  школы» под редакцией </w:t>
            </w:r>
          </w:p>
          <w:p w:rsidR="004642FD" w:rsidRPr="0023113A" w:rsidRDefault="004642FD" w:rsidP="00106A20">
            <w:proofErr w:type="gramStart"/>
            <w:r w:rsidRPr="0023113A">
              <w:t>Н .</w:t>
            </w:r>
            <w:proofErr w:type="gramEnd"/>
            <w:r w:rsidRPr="0023113A">
              <w:t xml:space="preserve">Е. </w:t>
            </w:r>
            <w:proofErr w:type="spellStart"/>
            <w:r w:rsidRPr="0023113A">
              <w:t>Вераксы</w:t>
            </w:r>
            <w:proofErr w:type="spellEnd"/>
            <w:r w:rsidRPr="0023113A">
              <w:t xml:space="preserve">,   </w:t>
            </w:r>
          </w:p>
          <w:p w:rsidR="004642FD" w:rsidRPr="0023113A" w:rsidRDefault="004642FD" w:rsidP="00106A20">
            <w:r w:rsidRPr="0023113A">
              <w:t>Т.</w:t>
            </w:r>
            <w:proofErr w:type="gramStart"/>
            <w:r w:rsidRPr="0023113A">
              <w:t>С .Комаровой</w:t>
            </w:r>
            <w:proofErr w:type="gramEnd"/>
            <w:r w:rsidRPr="0023113A">
              <w:t xml:space="preserve">, </w:t>
            </w:r>
          </w:p>
          <w:p w:rsidR="004642FD" w:rsidRPr="0023113A" w:rsidRDefault="004642FD" w:rsidP="00106A20">
            <w:r w:rsidRPr="0023113A">
              <w:t>М.А. Васильевой.</w:t>
            </w:r>
          </w:p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 Стихотворение В.В Маяковского «Что такое хорошо и что такое плохо?».</w:t>
            </w:r>
          </w:p>
          <w:p w:rsidR="004642FD" w:rsidRPr="0023113A" w:rsidRDefault="004642FD" w:rsidP="00106A20">
            <w:r w:rsidRPr="0023113A">
              <w:t>Стр.256.</w:t>
            </w:r>
          </w:p>
          <w:p w:rsidR="004642FD" w:rsidRPr="0023113A" w:rsidRDefault="004642FD" w:rsidP="00106A20">
            <w:proofErr w:type="gramStart"/>
            <w:r w:rsidRPr="0023113A">
              <w:lastRenderedPageBreak/>
              <w:t>Комплексные  занятия</w:t>
            </w:r>
            <w:proofErr w:type="gramEnd"/>
            <w:r w:rsidRPr="0023113A">
              <w:t xml:space="preserve"> . </w:t>
            </w:r>
            <w:proofErr w:type="gramStart"/>
            <w:r w:rsidRPr="0023113A">
              <w:t>По  программе</w:t>
            </w:r>
            <w:proofErr w:type="gramEnd"/>
            <w:r w:rsidRPr="0023113A">
              <w:t xml:space="preserve">  «От рождения  до  школы» под редакцией </w:t>
            </w:r>
          </w:p>
          <w:p w:rsidR="004642FD" w:rsidRPr="0023113A" w:rsidRDefault="004642FD" w:rsidP="00106A20">
            <w:proofErr w:type="gramStart"/>
            <w:r w:rsidRPr="0023113A">
              <w:t>Н .</w:t>
            </w:r>
            <w:proofErr w:type="gramEnd"/>
            <w:r w:rsidRPr="0023113A">
              <w:t xml:space="preserve">Е. </w:t>
            </w:r>
            <w:proofErr w:type="spellStart"/>
            <w:r w:rsidRPr="0023113A">
              <w:t>Вераксы</w:t>
            </w:r>
            <w:proofErr w:type="spellEnd"/>
            <w:r w:rsidRPr="0023113A">
              <w:t xml:space="preserve">,   </w:t>
            </w:r>
          </w:p>
          <w:p w:rsidR="004642FD" w:rsidRPr="0023113A" w:rsidRDefault="004642FD" w:rsidP="00106A20">
            <w:r w:rsidRPr="0023113A">
              <w:t>Т.</w:t>
            </w:r>
            <w:proofErr w:type="gramStart"/>
            <w:r w:rsidRPr="0023113A">
              <w:t>С .Комаровой</w:t>
            </w:r>
            <w:proofErr w:type="gramEnd"/>
            <w:r w:rsidRPr="0023113A">
              <w:t xml:space="preserve">, </w:t>
            </w:r>
          </w:p>
          <w:p w:rsidR="004642FD" w:rsidRPr="0023113A" w:rsidRDefault="004642FD" w:rsidP="00106A20">
            <w:r w:rsidRPr="0023113A">
              <w:t>М.А. Васильевой.</w:t>
            </w:r>
          </w:p>
          <w:p w:rsidR="004642FD" w:rsidRPr="0023113A" w:rsidRDefault="004642FD" w:rsidP="00106A20"/>
          <w:p w:rsidR="004642FD" w:rsidRPr="0023113A" w:rsidRDefault="004642FD" w:rsidP="00106A20">
            <w:r w:rsidRPr="0023113A">
              <w:t>Звуковая культура речи: звуки [м], [</w:t>
            </w:r>
            <w:proofErr w:type="spellStart"/>
            <w:r w:rsidRPr="0023113A">
              <w:t>мь</w:t>
            </w:r>
            <w:proofErr w:type="spellEnd"/>
            <w:r w:rsidRPr="0023113A">
              <w:t>]. Дидактическое упражнение «Вставь словечко».</w:t>
            </w:r>
          </w:p>
          <w:p w:rsidR="004642FD" w:rsidRPr="0023113A" w:rsidRDefault="004642FD" w:rsidP="00106A20">
            <w:r w:rsidRPr="0023113A">
              <w:t>Стр.57.</w:t>
            </w:r>
          </w:p>
          <w:p w:rsidR="004642FD" w:rsidRPr="0023113A" w:rsidRDefault="004642FD" w:rsidP="00106A20">
            <w:r w:rsidRPr="0023113A">
              <w:t xml:space="preserve">В.В. </w:t>
            </w:r>
            <w:proofErr w:type="spellStart"/>
            <w:r w:rsidRPr="0023113A">
              <w:t>Гербова</w:t>
            </w:r>
            <w:proofErr w:type="spellEnd"/>
            <w:r w:rsidRPr="0023113A">
              <w:t xml:space="preserve">    Развитие речи в детском саду.</w:t>
            </w:r>
          </w:p>
        </w:tc>
        <w:tc>
          <w:tcPr>
            <w:tcW w:w="5085" w:type="dxa"/>
          </w:tcPr>
          <w:p w:rsidR="004F63FF" w:rsidRDefault="004F63FF" w:rsidP="00106A20"/>
          <w:p w:rsidR="004F63FF" w:rsidRDefault="004F63FF" w:rsidP="00106A20"/>
          <w:p w:rsidR="004F63FF" w:rsidRDefault="004F63FF" w:rsidP="00106A20"/>
          <w:p w:rsidR="004642FD" w:rsidRPr="0023113A" w:rsidRDefault="004642FD" w:rsidP="00106A20">
            <w:r w:rsidRPr="0023113A">
              <w:t xml:space="preserve">Познакомить со сказкой «Кот, </w:t>
            </w:r>
            <w:proofErr w:type="gramStart"/>
            <w:r w:rsidRPr="0023113A">
              <w:t>петух  и</w:t>
            </w:r>
            <w:proofErr w:type="gramEnd"/>
            <w:r w:rsidRPr="0023113A">
              <w:t xml:space="preserve"> лиса»; учить отвечать на вопросы по содержанию сказок; развивать слуховое восприятие; внимании, воспитывать интерес к художественной литературе.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F63FF" w:rsidRDefault="004F63FF" w:rsidP="00106A20"/>
          <w:p w:rsidR="004F63FF" w:rsidRDefault="004F63FF" w:rsidP="00106A20"/>
          <w:p w:rsidR="004F63FF" w:rsidRDefault="004F63FF" w:rsidP="00106A20"/>
          <w:p w:rsidR="004642FD" w:rsidRPr="0023113A" w:rsidRDefault="004642FD" w:rsidP="00106A20">
            <w:r w:rsidRPr="0023113A">
              <w:t>Приучать внимательно рассматривать рисунки в книгах, объясняя содержание иллюстраций; развивать диалогическую речь; развивать творческие способности, воображение; учить импровизировать при выполнении этюда.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Познакомить детей со </w:t>
            </w:r>
            <w:proofErr w:type="gramStart"/>
            <w:r w:rsidRPr="0023113A">
              <w:t>стихотворениями  А.</w:t>
            </w:r>
            <w:proofErr w:type="gramEnd"/>
            <w:r w:rsidRPr="0023113A">
              <w:t xml:space="preserve"> </w:t>
            </w:r>
            <w:proofErr w:type="spellStart"/>
            <w:r w:rsidRPr="0023113A">
              <w:t>Барто</w:t>
            </w:r>
            <w:proofErr w:type="spellEnd"/>
            <w:r w:rsidRPr="0023113A">
              <w:t>;  воспитывать добрые чувства, положительные эмоции; учить слушать , воспроизводить фразы из текста и сами четверостишия.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>Упражнять в согласовании притяжательных местоимений с существительными и прилагательными; помочь понять сюжет картины, охарактеризовать взаимоотношения между персонажами.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>Приобщать к поэзии; развивать поэтический слух, умение заучивать стихотворение.</w:t>
            </w:r>
          </w:p>
          <w:p w:rsidR="004642FD" w:rsidRPr="0023113A" w:rsidRDefault="004642FD" w:rsidP="00106A20">
            <w:r w:rsidRPr="0023113A">
              <w:t xml:space="preserve"> 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Учить рассматривать картинку, отвечать на вопросы </w:t>
            </w:r>
            <w:proofErr w:type="gramStart"/>
            <w:r w:rsidRPr="0023113A">
              <w:t>воспитателя;  упражнять</w:t>
            </w:r>
            <w:proofErr w:type="gramEnd"/>
            <w:r w:rsidRPr="0023113A">
              <w:t xml:space="preserve"> в умении вести диалог, употреблять существительные, обозначающие детёнышей животных, правильно и чётко проговаривать слова со звуками [к] и  [т] 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lastRenderedPageBreak/>
              <w:t>Довести до сознания детей замысел сказки: любовь и преданность помогают преодолеть любые испытания; помочь в оценке персонажей; воспитывать у детей добрые чувства к близким людям и чувство сострадания к тем, кто попадает в беду.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>Формировать диалогическую речь, умение анализировать развивать восприятие ц</w:t>
            </w:r>
            <w:r w:rsidR="00C531D4" w:rsidRPr="0023113A">
              <w:t xml:space="preserve">вета, </w:t>
            </w:r>
            <w:proofErr w:type="gramStart"/>
            <w:r w:rsidR="00C531D4" w:rsidRPr="0023113A">
              <w:t>формы;  учить</w:t>
            </w:r>
            <w:proofErr w:type="gramEnd"/>
            <w:r w:rsidR="00C531D4" w:rsidRPr="0023113A">
              <w:t xml:space="preserve"> определять,</w:t>
            </w:r>
            <w:r w:rsidRPr="0023113A">
              <w:t xml:space="preserve"> из чего сделаны предметы.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proofErr w:type="gramStart"/>
            <w:r w:rsidRPr="0023113A">
              <w:t>Познакомить  с</w:t>
            </w:r>
            <w:proofErr w:type="gramEnd"/>
            <w:r w:rsidRPr="0023113A">
              <w:t xml:space="preserve"> русской народной сказкой «Маша и медведь»; помочь детям понять скрытый замысел девочки Машеньки  (как она хитростью побудила медведя отнести её к бабушке с дедушкой).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Упражнять в отчетливом и правильном звукопроизношении; побуждать вступать в </w:t>
            </w:r>
            <w:r w:rsidRPr="0023113A">
              <w:lastRenderedPageBreak/>
              <w:t>диалог в игровой ситуации; повторить понятие «короткий», «длинный».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>Познакомить с русской народной сказкой, с образами лисы и волка.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Упражнять в чётком произношении согласных звуков [б], [д] в словах; развивать умение заучивать стихотворения; отрабатывать выразительность речи. 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Познакомить с </w:t>
            </w:r>
            <w:proofErr w:type="gramStart"/>
            <w:r w:rsidRPr="0023113A">
              <w:t>художественным  произведением</w:t>
            </w:r>
            <w:proofErr w:type="gramEnd"/>
            <w:r w:rsidRPr="0023113A">
              <w:t>; оживить в памяти детей их собственные впечатления от снегопада.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>Упражнять детей в различении слов, похожих по звучанию; учить отчетливо проговаривать слова, отгадывать загадки.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>Помочь вспомнить сказку, прочитанную ранее; формировать диалогическую речь, навыки пения; воспитывать интерес к поэзии; развивать поэтический вкус; учить выразительно читать стихи.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Учить рассматривать сюжетные картинки, отвечать на вопросы, делать простейшие выводы, высказывать </w:t>
            </w:r>
            <w:proofErr w:type="gramStart"/>
            <w:r w:rsidRPr="0023113A">
              <w:t>предложения;  воспитывать</w:t>
            </w:r>
            <w:proofErr w:type="gramEnd"/>
            <w:r w:rsidRPr="0023113A">
              <w:t xml:space="preserve"> интерес к сказкам.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proofErr w:type="gramStart"/>
            <w:r w:rsidRPr="0023113A">
              <w:t>Познакомить  со</w:t>
            </w:r>
            <w:proofErr w:type="gramEnd"/>
            <w:r w:rsidRPr="0023113A">
              <w:t xml:space="preserve"> стихотворением </w:t>
            </w:r>
          </w:p>
          <w:p w:rsidR="004642FD" w:rsidRPr="0023113A" w:rsidRDefault="004642FD" w:rsidP="00106A20">
            <w:r w:rsidRPr="0023113A">
              <w:lastRenderedPageBreak/>
              <w:t>З. Александровой «Мой мишка»; воспитывать добрые чувства, положительные эмоции.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Закреплять произношение звука [т] в словах и </w:t>
            </w:r>
            <w:proofErr w:type="gramStart"/>
            <w:r w:rsidRPr="0023113A">
              <w:t>фразовой  речи</w:t>
            </w:r>
            <w:proofErr w:type="gramEnd"/>
            <w:r w:rsidRPr="0023113A">
              <w:t>; учить отчётливо произносить звукоподражание со звуком [т];  упражнять в произношении звукоподражаний с разной скоростью и громкостью.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Познакомить со сказкой; вызвать желание послушать произведение ещё раз и запомнить песенку козы; воспитывать любовь к животным, сочувствие к </w:t>
            </w:r>
            <w:proofErr w:type="gramStart"/>
            <w:r w:rsidRPr="0023113A">
              <w:t>детёнышам ,</w:t>
            </w:r>
            <w:proofErr w:type="gramEnd"/>
            <w:r w:rsidRPr="0023113A">
              <w:t xml:space="preserve"> попавшем в беду. 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>Тренировать отчётливо и правильно произносить изолированно звук [</w:t>
            </w:r>
            <w:proofErr w:type="gramStart"/>
            <w:r w:rsidRPr="0023113A">
              <w:t>п]  и</w:t>
            </w:r>
            <w:proofErr w:type="gramEnd"/>
            <w:r w:rsidRPr="0023113A">
              <w:t xml:space="preserve"> звукоподражательные слова с этим звуком.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Познакомить с русской народной сказкой </w:t>
            </w:r>
          </w:p>
          <w:p w:rsidR="004642FD" w:rsidRPr="0023113A" w:rsidRDefault="004642FD" w:rsidP="00106A20">
            <w:r w:rsidRPr="0023113A">
              <w:t>«Петушок и бобовое зёрнышко».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>Отрабатывать чёткое произношение звука [</w:t>
            </w:r>
            <w:proofErr w:type="gramStart"/>
            <w:r w:rsidRPr="0023113A">
              <w:rPr>
                <w:lang w:val="en-US"/>
              </w:rPr>
              <w:t>c</w:t>
            </w:r>
            <w:r w:rsidRPr="0023113A">
              <w:t xml:space="preserve"> ]</w:t>
            </w:r>
            <w:proofErr w:type="gramEnd"/>
            <w:r w:rsidRPr="0023113A">
              <w:t>; упражнять в умении вести диалог; закреплять представление о знакомых   предметах; учить играть с постройками.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Познакомить с русской народной сказкой «Коза- дереза»; вызвать желание запомнить песенки козы и петушка, помочь понять смысл произведения </w:t>
            </w:r>
            <w:proofErr w:type="gramStart"/>
            <w:r w:rsidRPr="0023113A">
              <w:t>( раскрытие</w:t>
            </w:r>
            <w:proofErr w:type="gramEnd"/>
            <w:r w:rsidRPr="0023113A">
              <w:t xml:space="preserve"> обмана: мал удалец, да храбрец).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Приобщать детей к поэзии; развивать поэтический </w:t>
            </w:r>
            <w:proofErr w:type="gramStart"/>
            <w:r w:rsidRPr="0023113A">
              <w:t>вкус;  воспитывать</w:t>
            </w:r>
            <w:proofErr w:type="gramEnd"/>
            <w:r w:rsidRPr="0023113A">
              <w:t xml:space="preserve"> любовь к маме.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>Напомнить известные народные сказки и познакомить с новой; помочь правильно воспроизвести начало и конец сказки.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>Учить изменять темп речи; отрабатывать чёткое произношение звука [ц], параллельно упражняя в интонационно правильном воспроизведении звукоподражаний.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>Довести до сознания детей замысел автора (нужно всегда говорить правду; в неволе птицы не поют</w:t>
            </w:r>
            <w:proofErr w:type="gramStart"/>
            <w:r w:rsidRPr="0023113A">
              <w:t xml:space="preserve">);   </w:t>
            </w:r>
            <w:proofErr w:type="gramEnd"/>
            <w:r w:rsidRPr="0023113A">
              <w:t>помочь запомнить рассказы; воспитывать доброе отношение ко всему живому; учить выделять звук среди других и воспринимать его как сигнал какого-либо действия или события; развивать активность, память, мышление.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>Отрабатывать чёткое произношение слов; упражнять в умении вести диалог; развивать игровые навыки.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 Познакомить с </w:t>
            </w:r>
            <w:proofErr w:type="gramStart"/>
            <w:r w:rsidRPr="0023113A">
              <w:t>новым  стихотворением</w:t>
            </w:r>
            <w:proofErr w:type="gramEnd"/>
            <w:r w:rsidRPr="0023113A">
              <w:t>; учить называть признаки весны.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>Отрабатывать чёткое произношение звуков</w:t>
            </w:r>
            <w:proofErr w:type="gramStart"/>
            <w:r w:rsidRPr="0023113A">
              <w:t xml:space="preserve">   [</w:t>
            </w:r>
            <w:proofErr w:type="gramEnd"/>
            <w:r w:rsidRPr="0023113A">
              <w:t xml:space="preserve"> с] , [с’]; упражнять в умении вести диалог; учить обсуждать содержание стихотворения; развивать восприятие, внимание, фонематический слух.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proofErr w:type="gramStart"/>
            <w:r w:rsidRPr="0023113A">
              <w:t>Познакомить  с</w:t>
            </w:r>
            <w:proofErr w:type="gramEnd"/>
            <w:r w:rsidRPr="0023113A">
              <w:t xml:space="preserve"> рассказом Я. Тайца «Праздник»; создать у детей радостное </w:t>
            </w:r>
            <w:r w:rsidRPr="0023113A">
              <w:lastRenderedPageBreak/>
              <w:t>настроение и интерес к описанию праздничного события.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Упражнять в правильном произношении </w:t>
            </w:r>
            <w:proofErr w:type="gramStart"/>
            <w:r w:rsidRPr="0023113A">
              <w:t>звука  [</w:t>
            </w:r>
            <w:proofErr w:type="gramEnd"/>
            <w:r w:rsidRPr="0023113A">
              <w:t>ш] в словах; учит огораживать большое пространство («озеро» для уточек); закреплять умение объяснять свои действия.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Познакомить со сказкой </w:t>
            </w:r>
            <w:proofErr w:type="spellStart"/>
            <w:r w:rsidRPr="0023113A">
              <w:t>К.Чуковского</w:t>
            </w:r>
            <w:proofErr w:type="spellEnd"/>
            <w:r w:rsidRPr="0023113A">
              <w:t xml:space="preserve"> «Цыплёнок»; расширить знания детей о жизни животных; учить детей сопровождать чтение (слушание) рассказа жестами, </w:t>
            </w:r>
            <w:proofErr w:type="gramStart"/>
            <w:r w:rsidRPr="0023113A">
              <w:t>вызывая  желание</w:t>
            </w:r>
            <w:proofErr w:type="gramEnd"/>
            <w:r w:rsidRPr="0023113A">
              <w:t xml:space="preserve"> обыграть рассказ.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t xml:space="preserve"> Помочь запомнить стихотворение; выразительно читать его; связно отвечать на вопросы.</w:t>
            </w:r>
          </w:p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/>
          <w:p w:rsidR="004642FD" w:rsidRPr="0023113A" w:rsidRDefault="004642FD" w:rsidP="00106A20">
            <w:r w:rsidRPr="0023113A">
              <w:lastRenderedPageBreak/>
              <w:t xml:space="preserve">Познакомить со стихотворением                 </w:t>
            </w:r>
            <w:proofErr w:type="gramStart"/>
            <w:r w:rsidRPr="0023113A">
              <w:t>В.В  Маяковского</w:t>
            </w:r>
            <w:proofErr w:type="gramEnd"/>
            <w:r w:rsidRPr="0023113A">
              <w:t xml:space="preserve">  «Что такое хорошо и что такое плохо?», учить различать хорошие и плохие поступки.</w:t>
            </w:r>
          </w:p>
          <w:p w:rsidR="004642FD" w:rsidRPr="0023113A" w:rsidRDefault="004642FD" w:rsidP="00106A20"/>
          <w:p w:rsidR="00F1094E" w:rsidRPr="0023113A" w:rsidRDefault="00F1094E" w:rsidP="00106A20"/>
          <w:p w:rsidR="004642FD" w:rsidRPr="0023113A" w:rsidRDefault="004642FD" w:rsidP="00106A20"/>
          <w:p w:rsidR="00C531D4" w:rsidRPr="0023113A" w:rsidRDefault="00C531D4" w:rsidP="00106A20"/>
          <w:p w:rsidR="00C531D4" w:rsidRPr="0023113A" w:rsidRDefault="00C531D4" w:rsidP="00106A20"/>
          <w:p w:rsidR="00C531D4" w:rsidRPr="0023113A" w:rsidRDefault="00C531D4" w:rsidP="00106A20"/>
          <w:p w:rsidR="00C531D4" w:rsidRPr="0023113A" w:rsidRDefault="00C531D4" w:rsidP="00106A20"/>
          <w:p w:rsidR="004642FD" w:rsidRPr="0023113A" w:rsidRDefault="004642FD" w:rsidP="00106A20">
            <w:r w:rsidRPr="0023113A">
              <w:t xml:space="preserve">Упражнять детей в чётком произношении </w:t>
            </w:r>
            <w:proofErr w:type="gramStart"/>
            <w:r w:rsidRPr="0023113A">
              <w:t>звуков  м</w:t>
            </w:r>
            <w:proofErr w:type="gramEnd"/>
            <w:r w:rsidRPr="0023113A">
              <w:t xml:space="preserve">, </w:t>
            </w:r>
            <w:proofErr w:type="spellStart"/>
            <w:r w:rsidRPr="0023113A">
              <w:t>мь</w:t>
            </w:r>
            <w:proofErr w:type="spellEnd"/>
            <w:r w:rsidRPr="0023113A">
              <w:t xml:space="preserve">  в словах, фразовой речи; способствовать  воспитанию интонационной выразительности речи. Продолжать учить образовывать слова по аналогии.</w:t>
            </w:r>
          </w:p>
        </w:tc>
        <w:tc>
          <w:tcPr>
            <w:tcW w:w="3846" w:type="dxa"/>
          </w:tcPr>
          <w:p w:rsidR="004642FD" w:rsidRPr="0023113A" w:rsidRDefault="004642FD" w:rsidP="00106A20"/>
        </w:tc>
      </w:tr>
    </w:tbl>
    <w:p w:rsidR="004642FD" w:rsidRPr="00C531D4" w:rsidRDefault="004642FD" w:rsidP="004642FD">
      <w:pPr>
        <w:spacing w:line="300" w:lineRule="atLeast"/>
        <w:outlineLvl w:val="0"/>
        <w:rPr>
          <w:sz w:val="28"/>
          <w:szCs w:val="28"/>
        </w:rPr>
      </w:pPr>
      <w:r w:rsidRPr="00C531D4">
        <w:rPr>
          <w:sz w:val="28"/>
          <w:szCs w:val="28"/>
        </w:rPr>
        <w:lastRenderedPageBreak/>
        <w:t xml:space="preserve">                                                                                  </w:t>
      </w:r>
    </w:p>
    <w:p w:rsidR="004642FD" w:rsidRPr="00C531D4" w:rsidRDefault="004642FD" w:rsidP="004642FD">
      <w:pPr>
        <w:spacing w:line="300" w:lineRule="atLeast"/>
        <w:jc w:val="center"/>
        <w:outlineLvl w:val="0"/>
        <w:rPr>
          <w:sz w:val="28"/>
          <w:szCs w:val="28"/>
        </w:rPr>
      </w:pPr>
    </w:p>
    <w:p w:rsidR="004642FD" w:rsidRPr="00C531D4" w:rsidRDefault="004642FD" w:rsidP="004642FD">
      <w:pPr>
        <w:spacing w:line="300" w:lineRule="atLeast"/>
        <w:jc w:val="center"/>
        <w:outlineLvl w:val="0"/>
        <w:rPr>
          <w:sz w:val="28"/>
          <w:szCs w:val="28"/>
        </w:rPr>
      </w:pPr>
    </w:p>
    <w:p w:rsidR="004642FD" w:rsidRPr="00C531D4" w:rsidRDefault="004642FD" w:rsidP="004642FD">
      <w:pPr>
        <w:spacing w:line="300" w:lineRule="atLeast"/>
        <w:jc w:val="center"/>
        <w:outlineLvl w:val="0"/>
        <w:rPr>
          <w:sz w:val="28"/>
          <w:szCs w:val="28"/>
        </w:rPr>
      </w:pPr>
    </w:p>
    <w:p w:rsidR="0056460E" w:rsidRDefault="0056460E" w:rsidP="0023113A">
      <w:pPr>
        <w:jc w:val="center"/>
        <w:rPr>
          <w:b/>
          <w:sz w:val="28"/>
        </w:rPr>
      </w:pPr>
    </w:p>
    <w:p w:rsidR="0056460E" w:rsidRDefault="0056460E" w:rsidP="0023113A">
      <w:pPr>
        <w:jc w:val="center"/>
        <w:rPr>
          <w:b/>
          <w:sz w:val="28"/>
        </w:rPr>
      </w:pPr>
    </w:p>
    <w:p w:rsidR="0056460E" w:rsidRDefault="0056460E" w:rsidP="0023113A">
      <w:pPr>
        <w:jc w:val="center"/>
        <w:rPr>
          <w:b/>
          <w:sz w:val="28"/>
        </w:rPr>
      </w:pPr>
    </w:p>
    <w:p w:rsidR="0056460E" w:rsidRDefault="0056460E" w:rsidP="0023113A">
      <w:pPr>
        <w:jc w:val="center"/>
        <w:rPr>
          <w:b/>
          <w:sz w:val="28"/>
        </w:rPr>
      </w:pPr>
    </w:p>
    <w:p w:rsidR="0056460E" w:rsidRDefault="0056460E" w:rsidP="0023113A">
      <w:pPr>
        <w:jc w:val="center"/>
        <w:rPr>
          <w:b/>
          <w:sz w:val="28"/>
        </w:rPr>
      </w:pPr>
    </w:p>
    <w:p w:rsidR="0056460E" w:rsidRDefault="0056460E" w:rsidP="0023113A">
      <w:pPr>
        <w:jc w:val="center"/>
        <w:rPr>
          <w:b/>
          <w:sz w:val="28"/>
        </w:rPr>
      </w:pPr>
    </w:p>
    <w:p w:rsidR="0056460E" w:rsidRDefault="0056460E" w:rsidP="0023113A">
      <w:pPr>
        <w:jc w:val="center"/>
        <w:rPr>
          <w:b/>
          <w:sz w:val="28"/>
        </w:rPr>
      </w:pPr>
    </w:p>
    <w:p w:rsidR="0056460E" w:rsidRDefault="0056460E" w:rsidP="0023113A">
      <w:pPr>
        <w:jc w:val="center"/>
        <w:rPr>
          <w:b/>
          <w:sz w:val="28"/>
        </w:rPr>
      </w:pPr>
    </w:p>
    <w:p w:rsidR="0023113A" w:rsidRDefault="0023113A" w:rsidP="0023113A">
      <w:pPr>
        <w:jc w:val="center"/>
        <w:rPr>
          <w:b/>
          <w:sz w:val="28"/>
        </w:rPr>
      </w:pPr>
      <w:r>
        <w:rPr>
          <w:b/>
          <w:sz w:val="28"/>
        </w:rPr>
        <w:t>Планирование физкультурных занятий во второй младшей группе</w:t>
      </w:r>
    </w:p>
    <w:p w:rsidR="0023113A" w:rsidRDefault="0023113A" w:rsidP="0023113A">
      <w:pPr>
        <w:rPr>
          <w:b/>
          <w:sz w:val="28"/>
        </w:rPr>
      </w:pPr>
    </w:p>
    <w:p w:rsidR="0023113A" w:rsidRDefault="0023113A" w:rsidP="0023113A">
      <w:pPr>
        <w:rPr>
          <w:b/>
          <w:sz w:val="28"/>
        </w:rPr>
      </w:pPr>
    </w:p>
    <w:p w:rsidR="0023113A" w:rsidRDefault="0023113A" w:rsidP="0023113A">
      <w:pPr>
        <w:rPr>
          <w:b/>
          <w:sz w:val="28"/>
        </w:rPr>
      </w:pPr>
    </w:p>
    <w:tbl>
      <w:tblPr>
        <w:tblW w:w="14892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25"/>
        <w:gridCol w:w="2977"/>
        <w:gridCol w:w="6521"/>
        <w:gridCol w:w="2129"/>
        <w:gridCol w:w="2273"/>
      </w:tblGrid>
      <w:tr w:rsidR="0023113A" w:rsidRPr="006246FE" w:rsidTr="009D61CD">
        <w:trPr>
          <w:trHeight w:hRule="exact" w:val="5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3113A" w:rsidRPr="00260DAD" w:rsidRDefault="0023113A" w:rsidP="009D61CD">
            <w:pPr>
              <w:shd w:val="clear" w:color="auto" w:fill="FFFFFF"/>
              <w:ind w:left="29"/>
              <w:rPr>
                <w:sz w:val="22"/>
              </w:rPr>
            </w:pPr>
            <w:r w:rsidRPr="00260DAD">
              <w:rPr>
                <w:sz w:val="22"/>
              </w:rPr>
              <w:t>№</w:t>
            </w:r>
          </w:p>
          <w:p w:rsidR="0023113A" w:rsidRPr="006246FE" w:rsidRDefault="0023113A" w:rsidP="009D61CD">
            <w:pPr>
              <w:shd w:val="clear" w:color="auto" w:fill="FFFFFF"/>
              <w:ind w:left="29"/>
              <w:rPr>
                <w:rFonts w:ascii="Arial" w:hAnsi="Arial" w:cs="Arial"/>
              </w:rPr>
            </w:pPr>
            <w:proofErr w:type="spellStart"/>
            <w:r w:rsidRPr="00260DAD">
              <w:rPr>
                <w:sz w:val="22"/>
              </w:rPr>
              <w:t>Зан</w:t>
            </w:r>
            <w:proofErr w:type="spellEnd"/>
            <w:r w:rsidRPr="006246FE">
              <w:rPr>
                <w:rFonts w:ascii="Arial" w:hAnsi="Arial" w:cs="Arial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13A" w:rsidRPr="00260DAD" w:rsidRDefault="0023113A" w:rsidP="009D61CD">
            <w:pPr>
              <w:shd w:val="clear" w:color="auto" w:fill="FFFFFF"/>
            </w:pPr>
            <w:r w:rsidRPr="00260DAD">
              <w:rPr>
                <w:sz w:val="22"/>
              </w:rPr>
              <w:t>Да-та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13A" w:rsidRPr="006246FE" w:rsidRDefault="0023113A" w:rsidP="009D61CD">
            <w:pPr>
              <w:shd w:val="clear" w:color="auto" w:fill="FFFFFF"/>
              <w:ind w:left="1114"/>
              <w:rPr>
                <w:rFonts w:ascii="Arial" w:hAnsi="Arial" w:cs="Arial"/>
              </w:rPr>
            </w:pPr>
            <w:r w:rsidRPr="006246FE">
              <w:rPr>
                <w:sz w:val="22"/>
                <w:szCs w:val="22"/>
              </w:rPr>
              <w:t>Задачи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3113A" w:rsidRPr="006246FE" w:rsidRDefault="0023113A" w:rsidP="009D61CD">
            <w:pPr>
              <w:shd w:val="clear" w:color="auto" w:fill="FFFFFF"/>
              <w:ind w:left="2054"/>
              <w:rPr>
                <w:rFonts w:ascii="Arial" w:hAnsi="Arial" w:cs="Arial"/>
              </w:rPr>
            </w:pPr>
            <w:r w:rsidRPr="00260DAD">
              <w:rPr>
                <w:bCs/>
                <w:sz w:val="22"/>
                <w:szCs w:val="22"/>
              </w:rPr>
              <w:t>Содержание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3113A" w:rsidRPr="006246FE" w:rsidRDefault="0023113A" w:rsidP="009D61CD">
            <w:pPr>
              <w:shd w:val="clear" w:color="auto" w:fill="FFFFFF"/>
            </w:pPr>
            <w:r w:rsidRPr="00260DAD">
              <w:rPr>
                <w:sz w:val="22"/>
              </w:rPr>
              <w:t>Литература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13A" w:rsidRPr="005B1072" w:rsidRDefault="0023113A" w:rsidP="009D61CD">
            <w:pPr>
              <w:shd w:val="clear" w:color="auto" w:fill="FFFFFF"/>
            </w:pPr>
            <w:r w:rsidRPr="005B1072">
              <w:rPr>
                <w:sz w:val="22"/>
              </w:rPr>
              <w:t xml:space="preserve">Примечание </w:t>
            </w:r>
          </w:p>
        </w:tc>
      </w:tr>
    </w:tbl>
    <w:p w:rsidR="0023113A" w:rsidRDefault="0023113A" w:rsidP="0023113A">
      <w:pPr>
        <w:jc w:val="center"/>
        <w:rPr>
          <w:b/>
          <w:sz w:val="28"/>
        </w:rPr>
      </w:pPr>
      <w:r>
        <w:rPr>
          <w:b/>
          <w:sz w:val="28"/>
        </w:rPr>
        <w:t>Сентябрь</w:t>
      </w:r>
    </w:p>
    <w:p w:rsidR="0023113A" w:rsidRDefault="0023113A" w:rsidP="0023113A">
      <w:pPr>
        <w:jc w:val="center"/>
        <w:rPr>
          <w:b/>
          <w:sz w:val="28"/>
        </w:rPr>
      </w:pPr>
    </w:p>
    <w:tbl>
      <w:tblPr>
        <w:tblStyle w:val="af9"/>
        <w:tblW w:w="14884" w:type="dxa"/>
        <w:tblInd w:w="250" w:type="dxa"/>
        <w:tblLook w:val="04A0" w:firstRow="1" w:lastRow="0" w:firstColumn="1" w:lastColumn="0" w:noHBand="0" w:noVBand="1"/>
      </w:tblPr>
      <w:tblGrid>
        <w:gridCol w:w="599"/>
        <w:gridCol w:w="436"/>
        <w:gridCol w:w="2971"/>
        <w:gridCol w:w="6498"/>
        <w:gridCol w:w="2124"/>
        <w:gridCol w:w="2256"/>
      </w:tblGrid>
      <w:tr w:rsidR="0023113A" w:rsidTr="009D61CD">
        <w:tc>
          <w:tcPr>
            <w:tcW w:w="599" w:type="dxa"/>
          </w:tcPr>
          <w:p w:rsidR="0023113A" w:rsidRPr="00F86EED" w:rsidRDefault="0023113A" w:rsidP="009D61CD">
            <w:pPr>
              <w:jc w:val="center"/>
              <w:rPr>
                <w:sz w:val="22"/>
              </w:rPr>
            </w:pPr>
            <w:r w:rsidRPr="00F86EED">
              <w:rPr>
                <w:sz w:val="22"/>
              </w:rPr>
              <w:t>1</w:t>
            </w:r>
          </w:p>
        </w:tc>
        <w:tc>
          <w:tcPr>
            <w:tcW w:w="436" w:type="dxa"/>
          </w:tcPr>
          <w:p w:rsidR="0023113A" w:rsidRPr="00F86EED" w:rsidRDefault="002C4A96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03</w:t>
            </w:r>
          </w:p>
        </w:tc>
        <w:tc>
          <w:tcPr>
            <w:tcW w:w="2971" w:type="dxa"/>
          </w:tcPr>
          <w:p w:rsidR="0023113A" w:rsidRPr="007116FE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>Развивать ориентировку в пространстве при ходьбе в разных направлениях; учить ходьбе по уменьшенной площади опоры, сохраняя равновесие.</w:t>
            </w:r>
          </w:p>
        </w:tc>
        <w:tc>
          <w:tcPr>
            <w:tcW w:w="6498" w:type="dxa"/>
          </w:tcPr>
          <w:p w:rsidR="0023113A" w:rsidRPr="007116FE" w:rsidRDefault="0023113A" w:rsidP="009D61CD">
            <w:pPr>
              <w:rPr>
                <w:sz w:val="22"/>
              </w:rPr>
            </w:pPr>
            <w:r>
              <w:rPr>
                <w:b/>
                <w:sz w:val="22"/>
              </w:rPr>
              <w:t xml:space="preserve">І часть. </w:t>
            </w:r>
            <w:r>
              <w:rPr>
                <w:sz w:val="22"/>
              </w:rPr>
              <w:t>Ходьба и бег небольшими группами в прямом направлении за воспитателем. Подвижные игры «Пойдем в гости», «Дождик пошел»</w:t>
            </w:r>
          </w:p>
          <w:p w:rsidR="0023113A" w:rsidRDefault="0023113A" w:rsidP="009D61CD">
            <w:pPr>
              <w:rPr>
                <w:sz w:val="22"/>
              </w:rPr>
            </w:pPr>
            <w:r>
              <w:rPr>
                <w:b/>
                <w:sz w:val="22"/>
              </w:rPr>
              <w:t xml:space="preserve">ІІ часть. </w:t>
            </w:r>
            <w:r>
              <w:rPr>
                <w:sz w:val="22"/>
              </w:rPr>
              <w:t>Ходьба между двумя линиями (расстояние 25 см)</w:t>
            </w:r>
          </w:p>
          <w:p w:rsidR="0023113A" w:rsidRPr="007116FE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>Подвижная игра «Бегите ко мне!»</w:t>
            </w:r>
          </w:p>
          <w:p w:rsidR="0023113A" w:rsidRPr="007116FE" w:rsidRDefault="0023113A" w:rsidP="009D61CD">
            <w:pPr>
              <w:rPr>
                <w:b/>
                <w:sz w:val="22"/>
              </w:rPr>
            </w:pPr>
            <w:proofErr w:type="gramStart"/>
            <w:r>
              <w:rPr>
                <w:b/>
                <w:sz w:val="22"/>
              </w:rPr>
              <w:t>ІІІ  часть</w:t>
            </w:r>
            <w:proofErr w:type="gramEnd"/>
            <w:r>
              <w:rPr>
                <w:b/>
                <w:sz w:val="22"/>
              </w:rPr>
              <w:t xml:space="preserve">. </w:t>
            </w:r>
            <w:r w:rsidRPr="007116FE">
              <w:rPr>
                <w:sz w:val="22"/>
              </w:rPr>
              <w:t>Ходьба стайкой за воспитателем в обход зала.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23</w:t>
            </w:r>
          </w:p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  <w:tc>
          <w:tcPr>
            <w:tcW w:w="2256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F86EED" w:rsidRDefault="0023113A" w:rsidP="009D61CD">
            <w:pPr>
              <w:jc w:val="center"/>
              <w:rPr>
                <w:sz w:val="22"/>
              </w:rPr>
            </w:pPr>
            <w:r w:rsidRPr="00F86EED">
              <w:rPr>
                <w:sz w:val="22"/>
              </w:rPr>
              <w:t>2</w:t>
            </w:r>
          </w:p>
        </w:tc>
        <w:tc>
          <w:tcPr>
            <w:tcW w:w="436" w:type="dxa"/>
          </w:tcPr>
          <w:p w:rsidR="0023113A" w:rsidRPr="00F86EED" w:rsidRDefault="002C4A96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05</w:t>
            </w:r>
          </w:p>
        </w:tc>
        <w:tc>
          <w:tcPr>
            <w:tcW w:w="2971" w:type="dxa"/>
          </w:tcPr>
          <w:p w:rsidR="0023113A" w:rsidRPr="007116FE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>Упражнять детей в ходьбе и беге всей группой в прямом направлении за воспитателем; прыжках на двух ногах на месте.</w:t>
            </w:r>
          </w:p>
        </w:tc>
        <w:tc>
          <w:tcPr>
            <w:tcW w:w="6498" w:type="dxa"/>
          </w:tcPr>
          <w:p w:rsidR="0023113A" w:rsidRPr="007116FE" w:rsidRDefault="0023113A" w:rsidP="009D61CD">
            <w:pPr>
              <w:rPr>
                <w:sz w:val="22"/>
              </w:rPr>
            </w:pPr>
            <w:r>
              <w:rPr>
                <w:b/>
                <w:sz w:val="22"/>
              </w:rPr>
              <w:t xml:space="preserve">І часть. </w:t>
            </w:r>
            <w:r w:rsidRPr="007116FE">
              <w:rPr>
                <w:sz w:val="22"/>
              </w:rPr>
              <w:t>Ходьба и бег всей группой за воспитателем.</w:t>
            </w:r>
          </w:p>
          <w:p w:rsidR="0023113A" w:rsidRDefault="0023113A" w:rsidP="009D61CD">
            <w:pPr>
              <w:rPr>
                <w:sz w:val="22"/>
              </w:rPr>
            </w:pPr>
            <w:r>
              <w:rPr>
                <w:b/>
                <w:sz w:val="22"/>
              </w:rPr>
              <w:t xml:space="preserve">ІІ часть. </w:t>
            </w:r>
            <w:r>
              <w:rPr>
                <w:sz w:val="22"/>
              </w:rPr>
              <w:t>Общеразвивающие упражнения без предметов.</w:t>
            </w:r>
          </w:p>
          <w:p w:rsidR="0023113A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>Основные виды движений:</w:t>
            </w:r>
          </w:p>
          <w:p w:rsidR="0023113A" w:rsidRDefault="0023113A" w:rsidP="0023113A">
            <w:pPr>
              <w:pStyle w:val="ac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Прыжки на двух ногах на месте (2-3 раза);</w:t>
            </w:r>
          </w:p>
          <w:p w:rsidR="0023113A" w:rsidRPr="007116FE" w:rsidRDefault="0023113A" w:rsidP="0023113A">
            <w:pPr>
              <w:pStyle w:val="ac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Бег по залу (Игровое задание «Птички»).</w:t>
            </w:r>
          </w:p>
          <w:p w:rsidR="0023113A" w:rsidRDefault="0023113A" w:rsidP="009D61CD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2"/>
              </w:rPr>
              <w:t>ІІІ  часть</w:t>
            </w:r>
            <w:proofErr w:type="gramEnd"/>
            <w:r>
              <w:rPr>
                <w:b/>
                <w:sz w:val="22"/>
              </w:rPr>
              <w:t xml:space="preserve">. </w:t>
            </w:r>
            <w:r>
              <w:rPr>
                <w:sz w:val="22"/>
              </w:rPr>
              <w:t>Игровое задание «Найдем птичку».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24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56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F86EED" w:rsidRDefault="0023113A" w:rsidP="009D61CD">
            <w:pPr>
              <w:jc w:val="center"/>
              <w:rPr>
                <w:sz w:val="22"/>
              </w:rPr>
            </w:pPr>
            <w:r w:rsidRPr="00F86EED">
              <w:rPr>
                <w:sz w:val="22"/>
              </w:rPr>
              <w:t>3</w:t>
            </w:r>
          </w:p>
        </w:tc>
        <w:tc>
          <w:tcPr>
            <w:tcW w:w="436" w:type="dxa"/>
          </w:tcPr>
          <w:p w:rsidR="0023113A" w:rsidRPr="00F86EED" w:rsidRDefault="002C4A96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971" w:type="dxa"/>
          </w:tcPr>
          <w:p w:rsidR="0023113A" w:rsidRPr="00637293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>Развивать умение действовать по сигналу воспитателя; учить энергично отталкивать мяч при прокатывании.</w:t>
            </w:r>
          </w:p>
        </w:tc>
        <w:tc>
          <w:tcPr>
            <w:tcW w:w="6498" w:type="dxa"/>
          </w:tcPr>
          <w:p w:rsidR="0023113A" w:rsidRPr="00637293" w:rsidRDefault="0023113A" w:rsidP="009D61CD">
            <w:pPr>
              <w:rPr>
                <w:sz w:val="22"/>
              </w:rPr>
            </w:pPr>
            <w:r>
              <w:rPr>
                <w:b/>
                <w:sz w:val="22"/>
              </w:rPr>
              <w:t xml:space="preserve">І часть. </w:t>
            </w:r>
            <w:r w:rsidRPr="00637293">
              <w:rPr>
                <w:sz w:val="22"/>
              </w:rPr>
              <w:t>Ходьба в колонне по одному, по сигналу воспитателя.</w:t>
            </w:r>
          </w:p>
          <w:p w:rsidR="0023113A" w:rsidRDefault="0023113A" w:rsidP="009D61CD">
            <w:pPr>
              <w:rPr>
                <w:sz w:val="22"/>
              </w:rPr>
            </w:pPr>
            <w:r>
              <w:rPr>
                <w:b/>
                <w:sz w:val="22"/>
              </w:rPr>
              <w:t xml:space="preserve">ІІ часть. </w:t>
            </w:r>
            <w:r>
              <w:rPr>
                <w:sz w:val="22"/>
              </w:rPr>
              <w:t>Общеразвивающие упражнения с мячом.</w:t>
            </w:r>
          </w:p>
          <w:p w:rsidR="0023113A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>Основные виды движений:</w:t>
            </w:r>
          </w:p>
          <w:p w:rsidR="0023113A" w:rsidRDefault="0023113A" w:rsidP="0023113A">
            <w:pPr>
              <w:pStyle w:val="ac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Прокатывание мячей;</w:t>
            </w:r>
          </w:p>
          <w:p w:rsidR="0023113A" w:rsidRPr="00637293" w:rsidRDefault="0023113A" w:rsidP="0023113A">
            <w:pPr>
              <w:pStyle w:val="ac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Подвижная игра «Кот и воробышки».</w:t>
            </w:r>
          </w:p>
          <w:p w:rsidR="0023113A" w:rsidRDefault="0023113A" w:rsidP="009D61CD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2"/>
              </w:rPr>
              <w:t>ІІІ  часть</w:t>
            </w:r>
            <w:proofErr w:type="gramEnd"/>
            <w:r>
              <w:rPr>
                <w:b/>
                <w:sz w:val="22"/>
              </w:rPr>
              <w:t xml:space="preserve">. </w:t>
            </w:r>
            <w:r w:rsidRPr="00637293">
              <w:rPr>
                <w:sz w:val="22"/>
              </w:rPr>
              <w:t>Ходьба в колонне по одному.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25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56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F86EED" w:rsidRDefault="0023113A" w:rsidP="009D61CD">
            <w:pPr>
              <w:jc w:val="center"/>
              <w:rPr>
                <w:sz w:val="22"/>
              </w:rPr>
            </w:pPr>
            <w:r w:rsidRPr="00F86EED">
              <w:rPr>
                <w:sz w:val="22"/>
              </w:rPr>
              <w:lastRenderedPageBreak/>
              <w:t>4</w:t>
            </w:r>
          </w:p>
        </w:tc>
        <w:tc>
          <w:tcPr>
            <w:tcW w:w="436" w:type="dxa"/>
          </w:tcPr>
          <w:p w:rsidR="0023113A" w:rsidRPr="00F86EED" w:rsidRDefault="002C4A96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971" w:type="dxa"/>
          </w:tcPr>
          <w:p w:rsidR="0023113A" w:rsidRDefault="0023113A" w:rsidP="009D61CD">
            <w:pPr>
              <w:rPr>
                <w:b/>
                <w:sz w:val="28"/>
              </w:rPr>
            </w:pPr>
            <w:r w:rsidRPr="0005117E">
              <w:rPr>
                <w:rStyle w:val="510pt"/>
                <w:color w:val="000000"/>
                <w:sz w:val="22"/>
              </w:rPr>
              <w:t>Развивать ориентировку в простран</w:t>
            </w:r>
            <w:r w:rsidRPr="0005117E">
              <w:rPr>
                <w:rStyle w:val="510pt"/>
                <w:color w:val="000000"/>
                <w:sz w:val="22"/>
              </w:rPr>
              <w:softHyphen/>
              <w:t>стве, умение действовать по сигналу; группироваться при лазанье под шнур.</w:t>
            </w:r>
          </w:p>
        </w:tc>
        <w:tc>
          <w:tcPr>
            <w:tcW w:w="6498" w:type="dxa"/>
          </w:tcPr>
          <w:p w:rsidR="0023113A" w:rsidRPr="0005117E" w:rsidRDefault="0023113A" w:rsidP="009D61CD">
            <w:pPr>
              <w:tabs>
                <w:tab w:val="left" w:pos="425"/>
              </w:tabs>
              <w:spacing w:line="230" w:lineRule="exact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 xml:space="preserve">І  </w:t>
            </w:r>
            <w:r w:rsidRPr="0005117E">
              <w:rPr>
                <w:b/>
                <w:bCs/>
                <w:color w:val="000000"/>
                <w:sz w:val="22"/>
                <w:szCs w:val="22"/>
              </w:rPr>
              <w:t xml:space="preserve"> часть. </w:t>
            </w:r>
            <w:r w:rsidRPr="0005117E">
              <w:rPr>
                <w:color w:val="000000"/>
                <w:sz w:val="22"/>
                <w:szCs w:val="22"/>
              </w:rPr>
              <w:t>Ходьба и бег по кругу.</w:t>
            </w:r>
          </w:p>
          <w:p w:rsidR="0023113A" w:rsidRPr="0005117E" w:rsidRDefault="0023113A" w:rsidP="009D61CD">
            <w:pPr>
              <w:tabs>
                <w:tab w:val="left" w:pos="470"/>
              </w:tabs>
              <w:spacing w:line="230" w:lineRule="exact"/>
              <w:rPr>
                <w:sz w:val="22"/>
                <w:szCs w:val="22"/>
              </w:rPr>
            </w:pPr>
            <w:proofErr w:type="gramStart"/>
            <w:r>
              <w:rPr>
                <w:b/>
                <w:sz w:val="22"/>
              </w:rPr>
              <w:t>ІІ</w:t>
            </w:r>
            <w:r w:rsidRPr="0005117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5117E">
              <w:rPr>
                <w:b/>
                <w:bCs/>
                <w:color w:val="000000"/>
                <w:sz w:val="22"/>
                <w:szCs w:val="22"/>
              </w:rPr>
              <w:t>часть</w:t>
            </w:r>
            <w:proofErr w:type="gramEnd"/>
            <w:r w:rsidRPr="0005117E">
              <w:rPr>
                <w:b/>
                <w:bCs/>
                <w:color w:val="000000"/>
                <w:sz w:val="22"/>
                <w:szCs w:val="22"/>
              </w:rPr>
              <w:t xml:space="preserve">. </w:t>
            </w:r>
            <w:r w:rsidRPr="0005117E">
              <w:rPr>
                <w:color w:val="000000"/>
                <w:sz w:val="22"/>
                <w:szCs w:val="22"/>
              </w:rPr>
              <w:t>Общеразвивающие упражнения с ку</w:t>
            </w:r>
            <w:r w:rsidRPr="0005117E">
              <w:rPr>
                <w:color w:val="000000"/>
                <w:sz w:val="22"/>
                <w:szCs w:val="22"/>
              </w:rPr>
              <w:softHyphen/>
              <w:t>биками.</w:t>
            </w:r>
          </w:p>
          <w:p w:rsidR="0023113A" w:rsidRDefault="0023113A" w:rsidP="009D61CD">
            <w:pPr>
              <w:spacing w:line="230" w:lineRule="exact"/>
              <w:ind w:firstLine="300"/>
              <w:rPr>
                <w:sz w:val="22"/>
                <w:szCs w:val="22"/>
              </w:rPr>
            </w:pPr>
            <w:r w:rsidRPr="0005117E">
              <w:rPr>
                <w:i/>
                <w:iCs/>
                <w:color w:val="000000"/>
                <w:sz w:val="22"/>
                <w:szCs w:val="22"/>
              </w:rPr>
              <w:t>Основные виды движений:</w:t>
            </w:r>
          </w:p>
          <w:p w:rsidR="0023113A" w:rsidRPr="0005117E" w:rsidRDefault="0023113A" w:rsidP="009D61CD">
            <w:pPr>
              <w:spacing w:line="230" w:lineRule="exact"/>
              <w:ind w:firstLine="300"/>
              <w:rPr>
                <w:sz w:val="22"/>
                <w:szCs w:val="22"/>
              </w:rPr>
            </w:pPr>
            <w:r w:rsidRPr="0005117E">
              <w:rPr>
                <w:color w:val="000000"/>
                <w:sz w:val="22"/>
                <w:szCs w:val="22"/>
              </w:rPr>
              <w:t>ползание с опорой на ладони и колени;</w:t>
            </w:r>
          </w:p>
          <w:p w:rsidR="0023113A" w:rsidRPr="0005117E" w:rsidRDefault="0023113A" w:rsidP="009D61CD">
            <w:pPr>
              <w:tabs>
                <w:tab w:val="left" w:pos="415"/>
              </w:tabs>
              <w:spacing w:line="230" w:lineRule="exac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</w:t>
            </w:r>
            <w:r w:rsidRPr="0005117E">
              <w:rPr>
                <w:color w:val="000000"/>
                <w:sz w:val="22"/>
                <w:szCs w:val="22"/>
              </w:rPr>
              <w:t>одвижная игра «Быстро в домик».</w:t>
            </w:r>
          </w:p>
          <w:p w:rsidR="0023113A" w:rsidRDefault="0023113A" w:rsidP="009D61CD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2"/>
              </w:rPr>
              <w:t xml:space="preserve">ІІІ  </w:t>
            </w:r>
            <w:r w:rsidRPr="0005117E">
              <w:rPr>
                <w:b/>
                <w:bCs/>
                <w:color w:val="000000"/>
                <w:sz w:val="22"/>
                <w:szCs w:val="22"/>
              </w:rPr>
              <w:t>часть</w:t>
            </w:r>
            <w:proofErr w:type="gramEnd"/>
            <w:r w:rsidRPr="0005117E">
              <w:rPr>
                <w:b/>
                <w:bCs/>
                <w:color w:val="000000"/>
                <w:sz w:val="22"/>
                <w:szCs w:val="22"/>
              </w:rPr>
              <w:t xml:space="preserve">. </w:t>
            </w:r>
            <w:r w:rsidRPr="0005117E">
              <w:rPr>
                <w:color w:val="000000"/>
                <w:sz w:val="22"/>
                <w:szCs w:val="22"/>
              </w:rPr>
              <w:t>Игра «Найдем жучка».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637293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26</w:t>
            </w:r>
          </w:p>
        </w:tc>
        <w:tc>
          <w:tcPr>
            <w:tcW w:w="2256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rPr>
          <w:trHeight w:val="1550"/>
        </w:trPr>
        <w:tc>
          <w:tcPr>
            <w:tcW w:w="599" w:type="dxa"/>
          </w:tcPr>
          <w:p w:rsidR="0023113A" w:rsidRPr="00F86EED" w:rsidRDefault="0023113A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</w:t>
            </w:r>
            <w:proofErr w:type="spellStart"/>
            <w:r>
              <w:rPr>
                <w:sz w:val="22"/>
              </w:rPr>
              <w:t>нед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436" w:type="dxa"/>
          </w:tcPr>
          <w:p w:rsidR="0023113A" w:rsidRPr="00F86EED" w:rsidRDefault="002C4A96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2971" w:type="dxa"/>
          </w:tcPr>
          <w:p w:rsidR="0023113A" w:rsidRPr="00386615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>Закреплять ориентировку в пространстве при ходьбе в разных направлениях, совершенствовать игровые упражнения с мячом.</w:t>
            </w:r>
          </w:p>
        </w:tc>
        <w:tc>
          <w:tcPr>
            <w:tcW w:w="6498" w:type="dxa"/>
          </w:tcPr>
          <w:p w:rsidR="0023113A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 xml:space="preserve">Игровые упражнения с мячом: прокати мяч, броски </w:t>
            </w:r>
            <w:proofErr w:type="gramStart"/>
            <w:r>
              <w:rPr>
                <w:sz w:val="22"/>
              </w:rPr>
              <w:t>вперед  и</w:t>
            </w:r>
            <w:proofErr w:type="gramEnd"/>
            <w:r>
              <w:rPr>
                <w:sz w:val="22"/>
              </w:rPr>
              <w:t xml:space="preserve"> т.д.</w:t>
            </w:r>
          </w:p>
          <w:p w:rsidR="0023113A" w:rsidRPr="00C06CC3" w:rsidRDefault="0023113A" w:rsidP="009D61CD">
            <w:pPr>
              <w:rPr>
                <w:sz w:val="28"/>
              </w:rPr>
            </w:pPr>
            <w:r>
              <w:rPr>
                <w:sz w:val="22"/>
              </w:rPr>
              <w:t>Игры с бегом «Догоните меня», «Бегите ко мне».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983A51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27</w:t>
            </w:r>
          </w:p>
        </w:tc>
        <w:tc>
          <w:tcPr>
            <w:tcW w:w="2256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rPr>
          <w:trHeight w:val="1417"/>
        </w:trPr>
        <w:tc>
          <w:tcPr>
            <w:tcW w:w="599" w:type="dxa"/>
          </w:tcPr>
          <w:p w:rsidR="0023113A" w:rsidRPr="00F86EED" w:rsidRDefault="0023113A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2 </w:t>
            </w:r>
            <w:proofErr w:type="spellStart"/>
            <w:r>
              <w:rPr>
                <w:sz w:val="22"/>
              </w:rPr>
              <w:t>нед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436" w:type="dxa"/>
          </w:tcPr>
          <w:p w:rsidR="0023113A" w:rsidRPr="00F86EED" w:rsidRDefault="002C4A96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2971" w:type="dxa"/>
          </w:tcPr>
          <w:p w:rsidR="0023113A" w:rsidRDefault="0023113A" w:rsidP="009D61CD">
            <w:pPr>
              <w:rPr>
                <w:b/>
                <w:sz w:val="28"/>
              </w:rPr>
            </w:pPr>
            <w:r>
              <w:rPr>
                <w:sz w:val="22"/>
              </w:rPr>
              <w:t>Закреплять  ходьбу по уменьшенной площади опоры, сохраняя равновесие.</w:t>
            </w:r>
          </w:p>
        </w:tc>
        <w:tc>
          <w:tcPr>
            <w:tcW w:w="6498" w:type="dxa"/>
          </w:tcPr>
          <w:p w:rsidR="0023113A" w:rsidRDefault="0023113A" w:rsidP="009D61CD">
            <w:pPr>
              <w:rPr>
                <w:sz w:val="22"/>
              </w:rPr>
            </w:pPr>
            <w:r w:rsidRPr="00983A51">
              <w:rPr>
                <w:sz w:val="22"/>
              </w:rPr>
              <w:t>Игровые упражнения на равновесие</w:t>
            </w:r>
            <w:r>
              <w:rPr>
                <w:sz w:val="22"/>
              </w:rPr>
              <w:t xml:space="preserve"> – «Пойдем по мостику».</w:t>
            </w:r>
          </w:p>
          <w:p w:rsidR="0023113A" w:rsidRPr="00983A51" w:rsidRDefault="0023113A" w:rsidP="009D61CD">
            <w:pPr>
              <w:rPr>
                <w:sz w:val="28"/>
              </w:rPr>
            </w:pPr>
            <w:r>
              <w:rPr>
                <w:sz w:val="22"/>
              </w:rPr>
              <w:t>Подвижные игры с мячом и прыжками.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386615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28</w:t>
            </w:r>
          </w:p>
        </w:tc>
        <w:tc>
          <w:tcPr>
            <w:tcW w:w="2256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F86EED" w:rsidRDefault="0023113A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3 </w:t>
            </w:r>
            <w:proofErr w:type="spellStart"/>
            <w:r>
              <w:rPr>
                <w:sz w:val="22"/>
              </w:rPr>
              <w:t>нед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436" w:type="dxa"/>
          </w:tcPr>
          <w:p w:rsidR="0023113A" w:rsidRPr="00F86EED" w:rsidRDefault="002C4A96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2971" w:type="dxa"/>
          </w:tcPr>
          <w:p w:rsidR="0023113A" w:rsidRDefault="0023113A" w:rsidP="009D61CD">
            <w:pPr>
              <w:rPr>
                <w:b/>
                <w:sz w:val="28"/>
              </w:rPr>
            </w:pPr>
            <w:r>
              <w:rPr>
                <w:sz w:val="22"/>
              </w:rPr>
              <w:t>Совершенствовать игровые упражнения с мячом.</w:t>
            </w:r>
          </w:p>
        </w:tc>
        <w:tc>
          <w:tcPr>
            <w:tcW w:w="6498" w:type="dxa"/>
          </w:tcPr>
          <w:p w:rsidR="0023113A" w:rsidRPr="00983A51" w:rsidRDefault="0023113A" w:rsidP="009D61CD">
            <w:pPr>
              <w:jc w:val="both"/>
              <w:rPr>
                <w:sz w:val="22"/>
              </w:rPr>
            </w:pPr>
            <w:r>
              <w:rPr>
                <w:sz w:val="22"/>
              </w:rPr>
              <w:t>Игровые упражнения с мячами – катание мячей в прямом направлении, друг другу, бросание мячей вперед. Подвижные игры «Пузырь», «Мой веселый звонкий мяч», «Найди свой домик».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386615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28</w:t>
            </w:r>
          </w:p>
        </w:tc>
        <w:tc>
          <w:tcPr>
            <w:tcW w:w="2256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rPr>
          <w:trHeight w:val="1410"/>
        </w:trPr>
        <w:tc>
          <w:tcPr>
            <w:tcW w:w="599" w:type="dxa"/>
          </w:tcPr>
          <w:p w:rsidR="0023113A" w:rsidRPr="00F86EED" w:rsidRDefault="0023113A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4 </w:t>
            </w:r>
            <w:proofErr w:type="spellStart"/>
            <w:r>
              <w:rPr>
                <w:sz w:val="22"/>
              </w:rPr>
              <w:t>нед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436" w:type="dxa"/>
          </w:tcPr>
          <w:p w:rsidR="0023113A" w:rsidRPr="00F86EED" w:rsidRDefault="002C4A96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2971" w:type="dxa"/>
          </w:tcPr>
          <w:p w:rsidR="0023113A" w:rsidRDefault="0023113A" w:rsidP="009D61CD">
            <w:pPr>
              <w:rPr>
                <w:rStyle w:val="510pt"/>
                <w:color w:val="000000"/>
                <w:sz w:val="22"/>
              </w:rPr>
            </w:pPr>
            <w:r>
              <w:rPr>
                <w:rStyle w:val="510pt"/>
                <w:color w:val="000000"/>
                <w:sz w:val="22"/>
              </w:rPr>
              <w:t>Совершенствовать</w:t>
            </w:r>
            <w:r w:rsidRPr="0005117E">
              <w:rPr>
                <w:rStyle w:val="510pt"/>
                <w:color w:val="000000"/>
                <w:sz w:val="22"/>
              </w:rPr>
              <w:t xml:space="preserve"> ориентировку в простран</w:t>
            </w:r>
            <w:r w:rsidRPr="0005117E">
              <w:rPr>
                <w:rStyle w:val="510pt"/>
                <w:color w:val="000000"/>
                <w:sz w:val="22"/>
              </w:rPr>
              <w:softHyphen/>
              <w:t>стве</w:t>
            </w:r>
            <w:r>
              <w:rPr>
                <w:rStyle w:val="510pt"/>
                <w:color w:val="000000"/>
                <w:sz w:val="22"/>
              </w:rPr>
              <w:t>, умение действовать по сигналу.</w:t>
            </w:r>
          </w:p>
          <w:p w:rsidR="0023113A" w:rsidRDefault="0023113A" w:rsidP="009D61CD">
            <w:pPr>
              <w:rPr>
                <w:rStyle w:val="510pt"/>
                <w:color w:val="000000"/>
                <w:sz w:val="22"/>
              </w:rPr>
            </w:pPr>
          </w:p>
          <w:p w:rsidR="0023113A" w:rsidRDefault="0023113A" w:rsidP="009D61CD">
            <w:pPr>
              <w:rPr>
                <w:rStyle w:val="510pt"/>
                <w:color w:val="000000"/>
                <w:sz w:val="22"/>
              </w:rPr>
            </w:pPr>
          </w:p>
          <w:p w:rsidR="0023113A" w:rsidRDefault="0023113A" w:rsidP="009D61CD">
            <w:pPr>
              <w:rPr>
                <w:rStyle w:val="510pt"/>
                <w:color w:val="000000"/>
                <w:sz w:val="22"/>
              </w:rPr>
            </w:pPr>
          </w:p>
          <w:p w:rsidR="0023113A" w:rsidRDefault="0023113A" w:rsidP="009D61CD">
            <w:pPr>
              <w:rPr>
                <w:rStyle w:val="510pt"/>
                <w:color w:val="000000"/>
                <w:sz w:val="22"/>
              </w:rPr>
            </w:pPr>
          </w:p>
          <w:p w:rsidR="0023113A" w:rsidRDefault="0023113A" w:rsidP="009D61CD">
            <w:pPr>
              <w:rPr>
                <w:b/>
                <w:sz w:val="28"/>
              </w:rPr>
            </w:pPr>
          </w:p>
        </w:tc>
        <w:tc>
          <w:tcPr>
            <w:tcW w:w="6498" w:type="dxa"/>
          </w:tcPr>
          <w:p w:rsidR="0023113A" w:rsidRPr="00983A51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Игровые упражнения и подвижные игры на весь пройденный материал.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28</w:t>
            </w:r>
          </w:p>
          <w:p w:rsidR="0023113A" w:rsidRPr="00386615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</w:p>
        </w:tc>
        <w:tc>
          <w:tcPr>
            <w:tcW w:w="2256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</w:tbl>
    <w:p w:rsidR="0023113A" w:rsidRPr="0025667C" w:rsidRDefault="0023113A" w:rsidP="0023113A">
      <w:pPr>
        <w:rPr>
          <w:b/>
          <w:sz w:val="28"/>
        </w:rPr>
      </w:pPr>
    </w:p>
    <w:p w:rsidR="0023113A" w:rsidRDefault="0023113A" w:rsidP="0023113A">
      <w:pPr>
        <w:jc w:val="center"/>
        <w:rPr>
          <w:b/>
          <w:sz w:val="28"/>
        </w:rPr>
      </w:pPr>
      <w:r>
        <w:rPr>
          <w:b/>
          <w:sz w:val="28"/>
        </w:rPr>
        <w:t>Октябрь</w:t>
      </w:r>
    </w:p>
    <w:p w:rsidR="0023113A" w:rsidRDefault="0023113A" w:rsidP="0023113A">
      <w:pPr>
        <w:jc w:val="center"/>
        <w:rPr>
          <w:b/>
          <w:sz w:val="28"/>
        </w:rPr>
      </w:pPr>
    </w:p>
    <w:tbl>
      <w:tblPr>
        <w:tblStyle w:val="af9"/>
        <w:tblW w:w="14884" w:type="dxa"/>
        <w:tblInd w:w="250" w:type="dxa"/>
        <w:tblLook w:val="04A0" w:firstRow="1" w:lastRow="0" w:firstColumn="1" w:lastColumn="0" w:noHBand="0" w:noVBand="1"/>
      </w:tblPr>
      <w:tblGrid>
        <w:gridCol w:w="599"/>
        <w:gridCol w:w="436"/>
        <w:gridCol w:w="2971"/>
        <w:gridCol w:w="6497"/>
        <w:gridCol w:w="2124"/>
        <w:gridCol w:w="2257"/>
      </w:tblGrid>
      <w:tr w:rsidR="0023113A" w:rsidTr="009D61CD">
        <w:tc>
          <w:tcPr>
            <w:tcW w:w="567" w:type="dxa"/>
          </w:tcPr>
          <w:p w:rsidR="0023113A" w:rsidRPr="005A6E31" w:rsidRDefault="0023113A" w:rsidP="009D61CD">
            <w:pPr>
              <w:jc w:val="center"/>
              <w:rPr>
                <w:sz w:val="22"/>
              </w:rPr>
            </w:pPr>
            <w:r w:rsidRPr="005A6E31">
              <w:rPr>
                <w:sz w:val="22"/>
              </w:rPr>
              <w:t>5</w:t>
            </w:r>
          </w:p>
        </w:tc>
        <w:tc>
          <w:tcPr>
            <w:tcW w:w="425" w:type="dxa"/>
          </w:tcPr>
          <w:p w:rsidR="0023113A" w:rsidRPr="005A6E31" w:rsidRDefault="002C4A96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</w:t>
            </w:r>
          </w:p>
        </w:tc>
        <w:tc>
          <w:tcPr>
            <w:tcW w:w="2977" w:type="dxa"/>
          </w:tcPr>
          <w:p w:rsidR="0023113A" w:rsidRPr="005A6E31" w:rsidRDefault="0023113A" w:rsidP="009D61CD">
            <w:pPr>
              <w:rPr>
                <w:b/>
                <w:sz w:val="22"/>
              </w:rPr>
            </w:pPr>
            <w:r w:rsidRPr="005A6E31">
              <w:rPr>
                <w:rStyle w:val="510pt"/>
                <w:color w:val="000000"/>
                <w:sz w:val="22"/>
              </w:rPr>
              <w:t>Упражнять в сохранении равновесия при ходьбе на ограниченной площади опоры: развивать умение приземляться на полусогнутые ноги в прыжках.</w:t>
            </w:r>
          </w:p>
        </w:tc>
        <w:tc>
          <w:tcPr>
            <w:tcW w:w="6521" w:type="dxa"/>
          </w:tcPr>
          <w:p w:rsidR="0023113A" w:rsidRPr="005A6E31" w:rsidRDefault="0023113A" w:rsidP="0023113A">
            <w:pPr>
              <w:widowControl w:val="0"/>
              <w:numPr>
                <w:ilvl w:val="0"/>
                <w:numId w:val="12"/>
              </w:numPr>
              <w:tabs>
                <w:tab w:val="left" w:pos="425"/>
              </w:tabs>
              <w:spacing w:line="230" w:lineRule="exac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 </w:t>
            </w:r>
            <w:r w:rsidRPr="005A6E31">
              <w:rPr>
                <w:b/>
                <w:bCs/>
                <w:color w:val="000000"/>
                <w:sz w:val="22"/>
                <w:szCs w:val="19"/>
              </w:rPr>
              <w:t xml:space="preserve">часть. </w:t>
            </w:r>
            <w:r w:rsidRPr="005A6E31">
              <w:rPr>
                <w:color w:val="000000"/>
                <w:sz w:val="22"/>
              </w:rPr>
              <w:t>Ходьба в колонне по одному.</w:t>
            </w:r>
          </w:p>
          <w:p w:rsidR="0023113A" w:rsidRPr="005A6E31" w:rsidRDefault="0023113A" w:rsidP="0023113A">
            <w:pPr>
              <w:widowControl w:val="0"/>
              <w:numPr>
                <w:ilvl w:val="0"/>
                <w:numId w:val="12"/>
              </w:numPr>
              <w:tabs>
                <w:tab w:val="left" w:pos="506"/>
              </w:tabs>
              <w:spacing w:line="230" w:lineRule="exact"/>
              <w:rPr>
                <w:sz w:val="22"/>
                <w:szCs w:val="22"/>
              </w:rPr>
            </w:pPr>
            <w:r w:rsidRPr="005A6E31">
              <w:rPr>
                <w:b/>
                <w:bCs/>
                <w:color w:val="000000"/>
                <w:sz w:val="22"/>
                <w:szCs w:val="19"/>
              </w:rPr>
              <w:t xml:space="preserve">часть. </w:t>
            </w:r>
            <w:r w:rsidRPr="005A6E31">
              <w:rPr>
                <w:color w:val="000000"/>
                <w:sz w:val="22"/>
              </w:rPr>
              <w:t xml:space="preserve">Общеразвивающие упражнения. </w:t>
            </w:r>
            <w:r w:rsidRPr="005A6E31">
              <w:rPr>
                <w:i/>
                <w:iCs/>
                <w:color w:val="000000"/>
                <w:sz w:val="22"/>
                <w:szCs w:val="19"/>
              </w:rPr>
              <w:t>Основные виды движений:</w:t>
            </w:r>
          </w:p>
          <w:p w:rsidR="0023113A" w:rsidRPr="005A6E31" w:rsidRDefault="0023113A" w:rsidP="009D61CD">
            <w:pPr>
              <w:spacing w:line="230" w:lineRule="exact"/>
              <w:rPr>
                <w:sz w:val="22"/>
                <w:szCs w:val="22"/>
              </w:rPr>
            </w:pPr>
            <w:r w:rsidRPr="005A6E31">
              <w:rPr>
                <w:color w:val="000000"/>
                <w:sz w:val="22"/>
              </w:rPr>
              <w:t>•</w:t>
            </w:r>
            <w:r>
              <w:rPr>
                <w:color w:val="000000"/>
                <w:sz w:val="22"/>
              </w:rPr>
              <w:t xml:space="preserve">      </w:t>
            </w:r>
            <w:r w:rsidRPr="005A6E31">
              <w:rPr>
                <w:color w:val="000000"/>
                <w:sz w:val="22"/>
              </w:rPr>
              <w:t>упражнение в сохранении равновесия «Пой</w:t>
            </w:r>
            <w:r w:rsidRPr="005A6E31">
              <w:rPr>
                <w:color w:val="000000"/>
                <w:sz w:val="22"/>
              </w:rPr>
              <w:softHyphen/>
              <w:t>дем по мостику»;</w:t>
            </w:r>
          </w:p>
          <w:p w:rsidR="0023113A" w:rsidRPr="005A6E31" w:rsidRDefault="0023113A" w:rsidP="0023113A">
            <w:pPr>
              <w:widowControl w:val="0"/>
              <w:numPr>
                <w:ilvl w:val="0"/>
                <w:numId w:val="13"/>
              </w:numPr>
              <w:tabs>
                <w:tab w:val="left" w:pos="420"/>
              </w:tabs>
              <w:spacing w:line="230" w:lineRule="exact"/>
              <w:rPr>
                <w:sz w:val="22"/>
                <w:szCs w:val="22"/>
              </w:rPr>
            </w:pPr>
            <w:r w:rsidRPr="005A6E31">
              <w:rPr>
                <w:color w:val="000000"/>
                <w:sz w:val="22"/>
              </w:rPr>
              <w:t>прыжки;</w:t>
            </w:r>
          </w:p>
          <w:p w:rsidR="0023113A" w:rsidRPr="005A6E31" w:rsidRDefault="0023113A" w:rsidP="0023113A">
            <w:pPr>
              <w:widowControl w:val="0"/>
              <w:numPr>
                <w:ilvl w:val="0"/>
                <w:numId w:val="13"/>
              </w:numPr>
              <w:tabs>
                <w:tab w:val="left" w:pos="415"/>
              </w:tabs>
              <w:spacing w:line="230" w:lineRule="exact"/>
              <w:rPr>
                <w:sz w:val="22"/>
                <w:szCs w:val="22"/>
              </w:rPr>
            </w:pPr>
            <w:r w:rsidRPr="005A6E31">
              <w:rPr>
                <w:color w:val="000000"/>
                <w:sz w:val="22"/>
              </w:rPr>
              <w:t>подвижная игра «Догони мяч».</w:t>
            </w:r>
          </w:p>
          <w:p w:rsidR="0023113A" w:rsidRDefault="0023113A" w:rsidP="009D61CD">
            <w:pPr>
              <w:rPr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ІІІ   </w:t>
            </w:r>
            <w:r w:rsidRPr="005A6E31">
              <w:rPr>
                <w:b/>
                <w:bCs/>
                <w:color w:val="000000"/>
                <w:sz w:val="22"/>
                <w:szCs w:val="19"/>
              </w:rPr>
              <w:t xml:space="preserve">часть. </w:t>
            </w:r>
            <w:r w:rsidRPr="005A6E31">
              <w:rPr>
                <w:color w:val="000000"/>
                <w:sz w:val="22"/>
              </w:rPr>
              <w:t>Ходьба в колонне по одному с мячом в руках.</w:t>
            </w:r>
          </w:p>
          <w:p w:rsidR="0023113A" w:rsidRDefault="0023113A" w:rsidP="009D61CD">
            <w:pPr>
              <w:rPr>
                <w:color w:val="000000"/>
                <w:sz w:val="22"/>
              </w:rPr>
            </w:pPr>
          </w:p>
          <w:p w:rsidR="0023113A" w:rsidRDefault="0023113A" w:rsidP="009D61CD">
            <w:pPr>
              <w:rPr>
                <w:color w:val="000000"/>
                <w:sz w:val="22"/>
              </w:rPr>
            </w:pPr>
          </w:p>
          <w:p w:rsidR="0023113A" w:rsidRDefault="0023113A" w:rsidP="009D61CD">
            <w:pPr>
              <w:rPr>
                <w:color w:val="000000"/>
                <w:sz w:val="22"/>
              </w:rPr>
            </w:pPr>
          </w:p>
          <w:p w:rsidR="0023113A" w:rsidRPr="005A6E31" w:rsidRDefault="0023113A" w:rsidP="009D61CD">
            <w:pPr>
              <w:rPr>
                <w:b/>
                <w:sz w:val="22"/>
              </w:rPr>
            </w:pPr>
          </w:p>
        </w:tc>
        <w:tc>
          <w:tcPr>
            <w:tcW w:w="2126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28</w:t>
            </w:r>
          </w:p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67" w:type="dxa"/>
          </w:tcPr>
          <w:p w:rsidR="0023113A" w:rsidRPr="005A6E31" w:rsidRDefault="0023113A" w:rsidP="009D61CD">
            <w:pPr>
              <w:jc w:val="center"/>
              <w:rPr>
                <w:sz w:val="22"/>
              </w:rPr>
            </w:pPr>
            <w:r w:rsidRPr="005A6E31">
              <w:rPr>
                <w:sz w:val="22"/>
              </w:rPr>
              <w:t>6</w:t>
            </w:r>
          </w:p>
        </w:tc>
        <w:tc>
          <w:tcPr>
            <w:tcW w:w="425" w:type="dxa"/>
          </w:tcPr>
          <w:p w:rsidR="0023113A" w:rsidRPr="005A6E31" w:rsidRDefault="002C4A96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03</w:t>
            </w:r>
          </w:p>
        </w:tc>
        <w:tc>
          <w:tcPr>
            <w:tcW w:w="2977" w:type="dxa"/>
          </w:tcPr>
          <w:p w:rsidR="0023113A" w:rsidRPr="005A6E31" w:rsidRDefault="0023113A" w:rsidP="009D61CD">
            <w:pPr>
              <w:rPr>
                <w:b/>
                <w:sz w:val="22"/>
              </w:rPr>
            </w:pPr>
            <w:r w:rsidRPr="005A6E31">
              <w:rPr>
                <w:rStyle w:val="510pt"/>
                <w:color w:val="000000"/>
                <w:sz w:val="22"/>
              </w:rPr>
              <w:t>Упражнять в прыжках с приземлени</w:t>
            </w:r>
            <w:r w:rsidRPr="005A6E31">
              <w:rPr>
                <w:rStyle w:val="510pt"/>
                <w:color w:val="000000"/>
                <w:sz w:val="22"/>
              </w:rPr>
              <w:softHyphen/>
              <w:t>ем на полусогнутые ноги; в энергичном отталкивании мяча при прокатывании друг другу.</w:t>
            </w:r>
          </w:p>
        </w:tc>
        <w:tc>
          <w:tcPr>
            <w:tcW w:w="6521" w:type="dxa"/>
          </w:tcPr>
          <w:p w:rsidR="0023113A" w:rsidRPr="005A6E31" w:rsidRDefault="0023113A" w:rsidP="0023113A">
            <w:pPr>
              <w:widowControl w:val="0"/>
              <w:numPr>
                <w:ilvl w:val="0"/>
                <w:numId w:val="14"/>
              </w:numPr>
              <w:tabs>
                <w:tab w:val="left" w:pos="420"/>
              </w:tabs>
              <w:spacing w:line="230" w:lineRule="exac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 </w:t>
            </w:r>
            <w:r w:rsidRPr="005A6E31">
              <w:rPr>
                <w:b/>
                <w:bCs/>
                <w:color w:val="000000"/>
                <w:sz w:val="22"/>
                <w:szCs w:val="19"/>
              </w:rPr>
              <w:t xml:space="preserve">часть. </w:t>
            </w:r>
            <w:r w:rsidRPr="005A6E31">
              <w:rPr>
                <w:color w:val="000000"/>
                <w:sz w:val="22"/>
              </w:rPr>
              <w:t>Ходьба и бег по кругу.</w:t>
            </w:r>
          </w:p>
          <w:p w:rsidR="0023113A" w:rsidRPr="005A6E31" w:rsidRDefault="0023113A" w:rsidP="0023113A">
            <w:pPr>
              <w:widowControl w:val="0"/>
              <w:numPr>
                <w:ilvl w:val="0"/>
                <w:numId w:val="14"/>
              </w:numPr>
              <w:tabs>
                <w:tab w:val="left" w:pos="506"/>
              </w:tabs>
              <w:spacing w:line="230" w:lineRule="exact"/>
              <w:rPr>
                <w:sz w:val="22"/>
                <w:szCs w:val="22"/>
              </w:rPr>
            </w:pPr>
            <w:r w:rsidRPr="005A6E31">
              <w:rPr>
                <w:b/>
                <w:bCs/>
                <w:color w:val="000000"/>
                <w:sz w:val="22"/>
                <w:szCs w:val="19"/>
              </w:rPr>
              <w:t xml:space="preserve">часть. </w:t>
            </w:r>
            <w:r w:rsidRPr="005A6E31">
              <w:rPr>
                <w:color w:val="000000"/>
                <w:sz w:val="22"/>
              </w:rPr>
              <w:t>Общеразвивающие упражнения.</w:t>
            </w:r>
          </w:p>
          <w:p w:rsidR="0023113A" w:rsidRPr="005A6E31" w:rsidRDefault="0023113A" w:rsidP="009D61CD">
            <w:pPr>
              <w:spacing w:line="230" w:lineRule="exact"/>
              <w:ind w:firstLine="300"/>
              <w:rPr>
                <w:sz w:val="22"/>
                <w:szCs w:val="22"/>
              </w:rPr>
            </w:pPr>
            <w:r w:rsidRPr="005A6E31">
              <w:rPr>
                <w:i/>
                <w:iCs/>
                <w:color w:val="000000"/>
                <w:sz w:val="22"/>
                <w:szCs w:val="19"/>
              </w:rPr>
              <w:t>Основные виды движений:</w:t>
            </w:r>
          </w:p>
          <w:p w:rsidR="0023113A" w:rsidRPr="005A6E31" w:rsidRDefault="0023113A" w:rsidP="0023113A">
            <w:pPr>
              <w:widowControl w:val="0"/>
              <w:numPr>
                <w:ilvl w:val="0"/>
                <w:numId w:val="15"/>
              </w:numPr>
              <w:tabs>
                <w:tab w:val="left" w:pos="415"/>
              </w:tabs>
              <w:spacing w:line="230" w:lineRule="exact"/>
              <w:rPr>
                <w:sz w:val="22"/>
                <w:szCs w:val="22"/>
              </w:rPr>
            </w:pPr>
            <w:r w:rsidRPr="005A6E31">
              <w:rPr>
                <w:color w:val="000000"/>
                <w:sz w:val="22"/>
              </w:rPr>
              <w:t>прыжки из обруча в обруч;</w:t>
            </w:r>
          </w:p>
          <w:p w:rsidR="0023113A" w:rsidRPr="005A6E31" w:rsidRDefault="0023113A" w:rsidP="0023113A">
            <w:pPr>
              <w:widowControl w:val="0"/>
              <w:numPr>
                <w:ilvl w:val="0"/>
                <w:numId w:val="15"/>
              </w:numPr>
              <w:tabs>
                <w:tab w:val="left" w:pos="370"/>
              </w:tabs>
              <w:spacing w:line="230" w:lineRule="exact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 xml:space="preserve"> </w:t>
            </w:r>
            <w:r w:rsidRPr="005A6E31">
              <w:rPr>
                <w:color w:val="000000"/>
                <w:sz w:val="22"/>
              </w:rPr>
              <w:t>прокатывание мяча друг другу (игра «Прока</w:t>
            </w:r>
            <w:r w:rsidRPr="005A6E31">
              <w:rPr>
                <w:color w:val="000000"/>
                <w:sz w:val="22"/>
              </w:rPr>
              <w:softHyphen/>
              <w:t>ти мяч»);</w:t>
            </w:r>
          </w:p>
          <w:p w:rsidR="0023113A" w:rsidRPr="008D23F1" w:rsidRDefault="0023113A" w:rsidP="0023113A">
            <w:pPr>
              <w:widowControl w:val="0"/>
              <w:numPr>
                <w:ilvl w:val="0"/>
                <w:numId w:val="15"/>
              </w:numPr>
              <w:tabs>
                <w:tab w:val="left" w:pos="365"/>
              </w:tabs>
              <w:spacing w:line="230" w:lineRule="exact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 xml:space="preserve"> </w:t>
            </w:r>
            <w:r w:rsidRPr="005A6E31">
              <w:rPr>
                <w:color w:val="000000"/>
                <w:sz w:val="22"/>
              </w:rPr>
              <w:t>бег по залу в разных направлениях (игра «Лов</w:t>
            </w:r>
            <w:r w:rsidRPr="005A6E31">
              <w:rPr>
                <w:color w:val="000000"/>
                <w:sz w:val="22"/>
              </w:rPr>
              <w:softHyphen/>
              <w:t>кий шофер»).</w:t>
            </w:r>
          </w:p>
          <w:p w:rsidR="0023113A" w:rsidRPr="005A6E31" w:rsidRDefault="0023113A" w:rsidP="009D61CD">
            <w:pPr>
              <w:tabs>
                <w:tab w:val="left" w:pos="365"/>
              </w:tabs>
              <w:spacing w:line="230" w:lineRule="exact"/>
              <w:rPr>
                <w:sz w:val="22"/>
                <w:szCs w:val="22"/>
              </w:rPr>
            </w:pPr>
          </w:p>
          <w:p w:rsidR="0023113A" w:rsidRDefault="0023113A" w:rsidP="009D61CD">
            <w:pPr>
              <w:rPr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ІІІ     </w:t>
            </w:r>
            <w:r w:rsidRPr="005A6E31">
              <w:rPr>
                <w:b/>
                <w:bCs/>
                <w:color w:val="000000"/>
                <w:sz w:val="22"/>
                <w:szCs w:val="19"/>
              </w:rPr>
              <w:t xml:space="preserve">часть. </w:t>
            </w:r>
            <w:r w:rsidRPr="005A6E31">
              <w:rPr>
                <w:color w:val="000000"/>
                <w:sz w:val="22"/>
              </w:rPr>
              <w:t>Игровое задание «Машины поехали в гараж».</w:t>
            </w:r>
          </w:p>
          <w:p w:rsidR="0023113A" w:rsidRDefault="0023113A" w:rsidP="009D61CD">
            <w:pPr>
              <w:rPr>
                <w:color w:val="000000"/>
                <w:sz w:val="22"/>
              </w:rPr>
            </w:pPr>
          </w:p>
          <w:p w:rsidR="0023113A" w:rsidRDefault="0023113A" w:rsidP="009D61CD">
            <w:pPr>
              <w:rPr>
                <w:color w:val="000000"/>
                <w:sz w:val="22"/>
              </w:rPr>
            </w:pPr>
          </w:p>
          <w:p w:rsidR="0023113A" w:rsidRDefault="0023113A" w:rsidP="009D61CD">
            <w:pPr>
              <w:rPr>
                <w:color w:val="000000"/>
                <w:sz w:val="22"/>
              </w:rPr>
            </w:pPr>
          </w:p>
          <w:p w:rsidR="0023113A" w:rsidRDefault="0023113A" w:rsidP="009D61CD">
            <w:pPr>
              <w:rPr>
                <w:color w:val="000000"/>
                <w:sz w:val="22"/>
              </w:rPr>
            </w:pPr>
          </w:p>
          <w:p w:rsidR="0023113A" w:rsidRPr="005A6E31" w:rsidRDefault="0023113A" w:rsidP="009D61CD">
            <w:pPr>
              <w:rPr>
                <w:b/>
                <w:sz w:val="22"/>
              </w:rPr>
            </w:pPr>
          </w:p>
        </w:tc>
        <w:tc>
          <w:tcPr>
            <w:tcW w:w="2126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29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67" w:type="dxa"/>
          </w:tcPr>
          <w:p w:rsidR="0023113A" w:rsidRPr="005A6E31" w:rsidRDefault="0023113A" w:rsidP="009D61CD">
            <w:pPr>
              <w:jc w:val="center"/>
              <w:rPr>
                <w:sz w:val="22"/>
              </w:rPr>
            </w:pPr>
            <w:r w:rsidRPr="005A6E31">
              <w:rPr>
                <w:sz w:val="22"/>
              </w:rPr>
              <w:t>7</w:t>
            </w:r>
          </w:p>
        </w:tc>
        <w:tc>
          <w:tcPr>
            <w:tcW w:w="425" w:type="dxa"/>
          </w:tcPr>
          <w:p w:rsidR="0023113A" w:rsidRPr="005A6E31" w:rsidRDefault="002C4A96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08</w:t>
            </w:r>
          </w:p>
        </w:tc>
        <w:tc>
          <w:tcPr>
            <w:tcW w:w="2977" w:type="dxa"/>
          </w:tcPr>
          <w:p w:rsidR="0023113A" w:rsidRPr="005A6E31" w:rsidRDefault="0023113A" w:rsidP="009D61CD">
            <w:pPr>
              <w:rPr>
                <w:b/>
                <w:sz w:val="22"/>
              </w:rPr>
            </w:pPr>
            <w:r w:rsidRPr="005A6E31">
              <w:rPr>
                <w:rStyle w:val="510pt"/>
                <w:color w:val="000000"/>
                <w:sz w:val="22"/>
              </w:rPr>
              <w:t>Упражнять детей в ходьбе и беге с ос</w:t>
            </w:r>
            <w:r w:rsidRPr="005A6E31">
              <w:rPr>
                <w:rStyle w:val="510pt"/>
                <w:color w:val="000000"/>
                <w:sz w:val="22"/>
              </w:rPr>
              <w:softHyphen/>
              <w:t xml:space="preserve">тановкой по </w:t>
            </w:r>
            <w:r w:rsidRPr="005A6E31">
              <w:rPr>
                <w:rStyle w:val="510pt"/>
                <w:color w:val="000000"/>
                <w:sz w:val="22"/>
              </w:rPr>
              <w:lastRenderedPageBreak/>
              <w:t>сигналу; в ползании. Раз</w:t>
            </w:r>
            <w:r w:rsidRPr="005A6E31">
              <w:rPr>
                <w:rStyle w:val="510pt"/>
                <w:color w:val="000000"/>
                <w:sz w:val="22"/>
              </w:rPr>
              <w:softHyphen/>
              <w:t>вивать ловкость в игровом задании с мячом.</w:t>
            </w:r>
          </w:p>
        </w:tc>
        <w:tc>
          <w:tcPr>
            <w:tcW w:w="6521" w:type="dxa"/>
          </w:tcPr>
          <w:p w:rsidR="0023113A" w:rsidRPr="005A6E31" w:rsidRDefault="0023113A" w:rsidP="0023113A">
            <w:pPr>
              <w:widowControl w:val="0"/>
              <w:numPr>
                <w:ilvl w:val="0"/>
                <w:numId w:val="16"/>
              </w:numPr>
              <w:tabs>
                <w:tab w:val="left" w:pos="374"/>
              </w:tabs>
              <w:spacing w:line="230" w:lineRule="exact"/>
              <w:rPr>
                <w:sz w:val="22"/>
                <w:szCs w:val="22"/>
              </w:rPr>
            </w:pPr>
            <w:r w:rsidRPr="005A6E31">
              <w:rPr>
                <w:b/>
                <w:bCs/>
                <w:color w:val="000000"/>
                <w:sz w:val="22"/>
                <w:szCs w:val="19"/>
              </w:rPr>
              <w:lastRenderedPageBreak/>
              <w:t xml:space="preserve">часть. </w:t>
            </w:r>
            <w:r w:rsidRPr="005A6E31">
              <w:rPr>
                <w:color w:val="000000"/>
                <w:sz w:val="22"/>
              </w:rPr>
              <w:t xml:space="preserve">Ходьба в колонне </w:t>
            </w:r>
            <w:r>
              <w:rPr>
                <w:color w:val="000000"/>
                <w:sz w:val="22"/>
              </w:rPr>
              <w:t>по одному, врассып</w:t>
            </w:r>
            <w:r>
              <w:rPr>
                <w:color w:val="000000"/>
                <w:sz w:val="22"/>
              </w:rPr>
              <w:softHyphen/>
              <w:t xml:space="preserve">ную, </w:t>
            </w:r>
            <w:proofErr w:type="gramStart"/>
            <w:r>
              <w:rPr>
                <w:color w:val="000000"/>
                <w:sz w:val="22"/>
              </w:rPr>
              <w:t xml:space="preserve">по </w:t>
            </w:r>
            <w:r w:rsidRPr="005A6E31">
              <w:rPr>
                <w:color w:val="000000"/>
                <w:sz w:val="22"/>
              </w:rPr>
              <w:t xml:space="preserve"> залу</w:t>
            </w:r>
            <w:proofErr w:type="gramEnd"/>
            <w:r w:rsidRPr="005A6E31">
              <w:rPr>
                <w:color w:val="000000"/>
                <w:sz w:val="22"/>
              </w:rPr>
              <w:t>.</w:t>
            </w:r>
          </w:p>
          <w:p w:rsidR="0023113A" w:rsidRPr="005A6E31" w:rsidRDefault="0023113A" w:rsidP="0023113A">
            <w:pPr>
              <w:widowControl w:val="0"/>
              <w:numPr>
                <w:ilvl w:val="0"/>
                <w:numId w:val="16"/>
              </w:numPr>
              <w:tabs>
                <w:tab w:val="left" w:pos="461"/>
              </w:tabs>
              <w:spacing w:line="230" w:lineRule="exact"/>
              <w:rPr>
                <w:sz w:val="22"/>
                <w:szCs w:val="22"/>
              </w:rPr>
            </w:pPr>
            <w:r w:rsidRPr="005A6E31">
              <w:rPr>
                <w:b/>
                <w:bCs/>
                <w:color w:val="000000"/>
                <w:sz w:val="22"/>
                <w:szCs w:val="19"/>
              </w:rPr>
              <w:t xml:space="preserve">часть. </w:t>
            </w:r>
            <w:r w:rsidRPr="005A6E31">
              <w:rPr>
                <w:color w:val="000000"/>
                <w:sz w:val="22"/>
              </w:rPr>
              <w:t>Общеразвивающие упражнения с мя</w:t>
            </w:r>
            <w:r w:rsidRPr="005A6E31">
              <w:rPr>
                <w:color w:val="000000"/>
                <w:sz w:val="22"/>
              </w:rPr>
              <w:softHyphen/>
              <w:t>чом.</w:t>
            </w:r>
          </w:p>
          <w:p w:rsidR="0023113A" w:rsidRPr="005A6E31" w:rsidRDefault="0023113A" w:rsidP="009D61CD">
            <w:pPr>
              <w:spacing w:line="230" w:lineRule="exact"/>
              <w:ind w:firstLine="300"/>
              <w:rPr>
                <w:sz w:val="22"/>
                <w:szCs w:val="22"/>
              </w:rPr>
            </w:pPr>
            <w:r w:rsidRPr="005A6E31">
              <w:rPr>
                <w:i/>
                <w:iCs/>
                <w:color w:val="000000"/>
                <w:sz w:val="22"/>
                <w:szCs w:val="19"/>
              </w:rPr>
              <w:t>Основные виды движений:</w:t>
            </w:r>
          </w:p>
          <w:p w:rsidR="0023113A" w:rsidRPr="005A6E31" w:rsidRDefault="0023113A" w:rsidP="009D61CD">
            <w:pPr>
              <w:spacing w:line="230" w:lineRule="exact"/>
              <w:ind w:firstLine="300"/>
              <w:rPr>
                <w:sz w:val="22"/>
                <w:szCs w:val="22"/>
              </w:rPr>
            </w:pPr>
            <w:r w:rsidRPr="005A6E31">
              <w:rPr>
                <w:color w:val="000000"/>
                <w:sz w:val="22"/>
              </w:rPr>
              <w:lastRenderedPageBreak/>
              <w:t>•прокатывание мяче</w:t>
            </w:r>
            <w:r>
              <w:rPr>
                <w:color w:val="000000"/>
                <w:sz w:val="22"/>
              </w:rPr>
              <w:t xml:space="preserve">й в прямом направлении (игровое </w:t>
            </w:r>
            <w:r w:rsidRPr="005A6E31">
              <w:rPr>
                <w:color w:val="000000"/>
                <w:sz w:val="22"/>
              </w:rPr>
              <w:t>упражнение «Быстрый мяч»);</w:t>
            </w:r>
          </w:p>
          <w:p w:rsidR="0023113A" w:rsidRPr="005A6E31" w:rsidRDefault="0023113A" w:rsidP="009D61CD">
            <w:pPr>
              <w:spacing w:line="230" w:lineRule="exact"/>
              <w:ind w:firstLine="300"/>
              <w:rPr>
                <w:sz w:val="22"/>
                <w:szCs w:val="22"/>
              </w:rPr>
            </w:pPr>
            <w:r w:rsidRPr="005A6E31">
              <w:rPr>
                <w:color w:val="000000"/>
                <w:sz w:val="22"/>
              </w:rPr>
              <w:t>•ползание между предметами, не задевая их (игровое упражнение «Проползи — не задень»);</w:t>
            </w:r>
          </w:p>
          <w:p w:rsidR="0023113A" w:rsidRPr="005A6E31" w:rsidRDefault="0023113A" w:rsidP="009D61CD">
            <w:pPr>
              <w:spacing w:line="230" w:lineRule="exact"/>
              <w:ind w:firstLine="300"/>
              <w:rPr>
                <w:sz w:val="22"/>
                <w:szCs w:val="22"/>
              </w:rPr>
            </w:pPr>
            <w:r w:rsidRPr="005A6E31">
              <w:rPr>
                <w:color w:val="000000"/>
                <w:sz w:val="22"/>
              </w:rPr>
              <w:t>• подвижная игра «Зайка серый умывается».</w:t>
            </w:r>
          </w:p>
          <w:p w:rsidR="0023113A" w:rsidRPr="005A6E31" w:rsidRDefault="0023113A" w:rsidP="009D61CD">
            <w:pPr>
              <w:rPr>
                <w:b/>
                <w:sz w:val="22"/>
              </w:rPr>
            </w:pPr>
            <w:r w:rsidRPr="005A6E31">
              <w:rPr>
                <w:b/>
                <w:bCs/>
                <w:color w:val="000000"/>
                <w:sz w:val="22"/>
                <w:szCs w:val="19"/>
              </w:rPr>
              <w:t xml:space="preserve">III часть. </w:t>
            </w:r>
            <w:r>
              <w:rPr>
                <w:b/>
                <w:bCs/>
                <w:color w:val="000000"/>
                <w:sz w:val="22"/>
                <w:szCs w:val="19"/>
              </w:rPr>
              <w:t xml:space="preserve">  </w:t>
            </w:r>
            <w:r w:rsidRPr="005A6E31">
              <w:rPr>
                <w:color w:val="000000"/>
                <w:sz w:val="22"/>
              </w:rPr>
              <w:t>Игра «Найдем зайку».</w:t>
            </w:r>
          </w:p>
        </w:tc>
        <w:tc>
          <w:tcPr>
            <w:tcW w:w="2126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lastRenderedPageBreak/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</w:t>
            </w:r>
            <w:r w:rsidRPr="00DA59BC">
              <w:rPr>
                <w:sz w:val="22"/>
                <w:lang w:eastAsia="en-US"/>
              </w:rPr>
              <w:lastRenderedPageBreak/>
              <w:t xml:space="preserve">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30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67" w:type="dxa"/>
          </w:tcPr>
          <w:p w:rsidR="0023113A" w:rsidRPr="005A6E31" w:rsidRDefault="0023113A" w:rsidP="009D61CD">
            <w:pPr>
              <w:jc w:val="center"/>
              <w:rPr>
                <w:sz w:val="22"/>
              </w:rPr>
            </w:pPr>
            <w:r w:rsidRPr="005A6E31">
              <w:rPr>
                <w:sz w:val="22"/>
              </w:rPr>
              <w:lastRenderedPageBreak/>
              <w:t>8</w:t>
            </w:r>
          </w:p>
        </w:tc>
        <w:tc>
          <w:tcPr>
            <w:tcW w:w="425" w:type="dxa"/>
          </w:tcPr>
          <w:p w:rsidR="0023113A" w:rsidRPr="005A6E31" w:rsidRDefault="002C4A96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977" w:type="dxa"/>
          </w:tcPr>
          <w:p w:rsidR="0023113A" w:rsidRPr="005A6E31" w:rsidRDefault="0023113A" w:rsidP="009D61CD">
            <w:pPr>
              <w:rPr>
                <w:b/>
                <w:sz w:val="22"/>
              </w:rPr>
            </w:pPr>
            <w:r w:rsidRPr="005A6E31">
              <w:rPr>
                <w:rStyle w:val="510pt"/>
                <w:color w:val="000000"/>
                <w:sz w:val="22"/>
              </w:rPr>
              <w:t>Упражнять детей в ходьбе и беге по кругу, с поворотом в другую сторону по сигналу воспитателя; развивать коорди</w:t>
            </w:r>
            <w:r w:rsidRPr="005A6E31">
              <w:rPr>
                <w:rStyle w:val="510pt"/>
                <w:color w:val="000000"/>
                <w:sz w:val="22"/>
              </w:rPr>
              <w:softHyphen/>
              <w:t>нацию движений при ползании на чет</w:t>
            </w:r>
            <w:r w:rsidRPr="005A6E31">
              <w:rPr>
                <w:rStyle w:val="510pt"/>
                <w:color w:val="000000"/>
                <w:sz w:val="22"/>
              </w:rPr>
              <w:softHyphen/>
              <w:t>вереньках и упражнений в равновесии.</w:t>
            </w:r>
          </w:p>
        </w:tc>
        <w:tc>
          <w:tcPr>
            <w:tcW w:w="6521" w:type="dxa"/>
          </w:tcPr>
          <w:p w:rsidR="0023113A" w:rsidRPr="005A6E31" w:rsidRDefault="0023113A" w:rsidP="0023113A">
            <w:pPr>
              <w:widowControl w:val="0"/>
              <w:numPr>
                <w:ilvl w:val="0"/>
                <w:numId w:val="17"/>
              </w:numPr>
              <w:tabs>
                <w:tab w:val="left" w:pos="370"/>
              </w:tabs>
              <w:spacing w:line="226" w:lineRule="exac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 </w:t>
            </w:r>
            <w:r w:rsidRPr="005A6E31">
              <w:rPr>
                <w:b/>
                <w:bCs/>
                <w:color w:val="000000"/>
                <w:sz w:val="22"/>
                <w:szCs w:val="19"/>
              </w:rPr>
              <w:t xml:space="preserve">часть. </w:t>
            </w:r>
            <w:r w:rsidRPr="005A6E31">
              <w:rPr>
                <w:color w:val="000000"/>
                <w:sz w:val="22"/>
              </w:rPr>
              <w:t>Ходьба в колонне по одному по кругу, с поворотом в другую сторону по сигна</w:t>
            </w:r>
            <w:r>
              <w:rPr>
                <w:color w:val="000000"/>
                <w:sz w:val="22"/>
              </w:rPr>
              <w:t>лу воспитате</w:t>
            </w:r>
            <w:r>
              <w:rPr>
                <w:color w:val="000000"/>
                <w:sz w:val="22"/>
              </w:rPr>
              <w:softHyphen/>
              <w:t xml:space="preserve">ля; бег по кругу с </w:t>
            </w:r>
            <w:r w:rsidRPr="005A6E31">
              <w:rPr>
                <w:color w:val="000000"/>
                <w:sz w:val="22"/>
              </w:rPr>
              <w:t>поворотом.</w:t>
            </w:r>
          </w:p>
          <w:p w:rsidR="0023113A" w:rsidRPr="005A6E31" w:rsidRDefault="0023113A" w:rsidP="0023113A">
            <w:pPr>
              <w:widowControl w:val="0"/>
              <w:numPr>
                <w:ilvl w:val="0"/>
                <w:numId w:val="17"/>
              </w:numPr>
              <w:tabs>
                <w:tab w:val="left" w:pos="518"/>
              </w:tabs>
              <w:spacing w:line="226" w:lineRule="exact"/>
              <w:rPr>
                <w:sz w:val="22"/>
                <w:szCs w:val="22"/>
              </w:rPr>
            </w:pPr>
            <w:r w:rsidRPr="005A6E31">
              <w:rPr>
                <w:b/>
                <w:bCs/>
                <w:color w:val="000000"/>
                <w:sz w:val="22"/>
                <w:szCs w:val="19"/>
              </w:rPr>
              <w:t xml:space="preserve">часть. </w:t>
            </w:r>
            <w:r w:rsidRPr="005A6E31">
              <w:rPr>
                <w:color w:val="000000"/>
                <w:sz w:val="22"/>
              </w:rPr>
              <w:t>Общеразвивающие упражнения на стульчиках.</w:t>
            </w:r>
          </w:p>
          <w:p w:rsidR="0023113A" w:rsidRPr="005A6E31" w:rsidRDefault="0023113A" w:rsidP="009D61CD">
            <w:pPr>
              <w:spacing w:line="226" w:lineRule="exact"/>
              <w:ind w:firstLine="300"/>
              <w:rPr>
                <w:sz w:val="22"/>
                <w:szCs w:val="22"/>
              </w:rPr>
            </w:pPr>
            <w:r w:rsidRPr="005A6E31">
              <w:rPr>
                <w:i/>
                <w:iCs/>
                <w:color w:val="000000"/>
                <w:sz w:val="22"/>
                <w:szCs w:val="19"/>
              </w:rPr>
              <w:t>Основные виды движений:</w:t>
            </w:r>
          </w:p>
          <w:p w:rsidR="0023113A" w:rsidRPr="005A6E31" w:rsidRDefault="0023113A" w:rsidP="0023113A">
            <w:pPr>
              <w:widowControl w:val="0"/>
              <w:numPr>
                <w:ilvl w:val="0"/>
                <w:numId w:val="18"/>
              </w:numPr>
              <w:tabs>
                <w:tab w:val="left" w:pos="365"/>
              </w:tabs>
              <w:spacing w:line="226" w:lineRule="exact"/>
              <w:rPr>
                <w:sz w:val="22"/>
                <w:szCs w:val="22"/>
              </w:rPr>
            </w:pPr>
            <w:r w:rsidRPr="005A6E31">
              <w:rPr>
                <w:color w:val="000000"/>
                <w:sz w:val="22"/>
              </w:rPr>
              <w:t>ползание «Крокодильчики» (ползание под шнур, натянутый на высоте 50 см от пола);</w:t>
            </w:r>
          </w:p>
          <w:p w:rsidR="0023113A" w:rsidRPr="005A6E31" w:rsidRDefault="0023113A" w:rsidP="009D61CD">
            <w:pPr>
              <w:spacing w:line="226" w:lineRule="exact"/>
              <w:rPr>
                <w:sz w:val="22"/>
                <w:szCs w:val="22"/>
              </w:rPr>
            </w:pPr>
            <w:r w:rsidRPr="005A6E31">
              <w:rPr>
                <w:color w:val="000000"/>
                <w:sz w:val="22"/>
              </w:rPr>
              <w:t>•</w:t>
            </w:r>
            <w:r>
              <w:rPr>
                <w:color w:val="000000"/>
                <w:sz w:val="22"/>
              </w:rPr>
              <w:t xml:space="preserve">      </w:t>
            </w:r>
            <w:r w:rsidRPr="005A6E31">
              <w:rPr>
                <w:color w:val="000000"/>
                <w:sz w:val="22"/>
              </w:rPr>
              <w:t>упражнение в сохранении равновесия «Про</w:t>
            </w:r>
            <w:r w:rsidRPr="005A6E31">
              <w:rPr>
                <w:color w:val="000000"/>
                <w:sz w:val="22"/>
              </w:rPr>
              <w:softHyphen/>
              <w:t>беги — не задень» (ходьба и бег между предметами (5—6 шт.), положенными в одну линию на расстоя</w:t>
            </w:r>
            <w:r w:rsidRPr="005A6E31">
              <w:rPr>
                <w:color w:val="000000"/>
                <w:sz w:val="22"/>
              </w:rPr>
              <w:softHyphen/>
              <w:t>нии 50 см друг от друга);</w:t>
            </w:r>
          </w:p>
          <w:p w:rsidR="0023113A" w:rsidRPr="005A6E31" w:rsidRDefault="0023113A" w:rsidP="0023113A">
            <w:pPr>
              <w:widowControl w:val="0"/>
              <w:numPr>
                <w:ilvl w:val="0"/>
                <w:numId w:val="18"/>
              </w:numPr>
              <w:tabs>
                <w:tab w:val="left" w:pos="415"/>
              </w:tabs>
              <w:spacing w:line="226" w:lineRule="exact"/>
              <w:rPr>
                <w:sz w:val="22"/>
                <w:szCs w:val="22"/>
              </w:rPr>
            </w:pPr>
            <w:r w:rsidRPr="005A6E31">
              <w:rPr>
                <w:color w:val="000000"/>
                <w:sz w:val="22"/>
              </w:rPr>
              <w:t>подвижная игра «Кот и воробышки».</w:t>
            </w:r>
          </w:p>
          <w:p w:rsidR="0023113A" w:rsidRPr="005A6E31" w:rsidRDefault="0023113A" w:rsidP="009D61CD">
            <w:pPr>
              <w:rPr>
                <w:b/>
                <w:sz w:val="22"/>
              </w:rPr>
            </w:pPr>
            <w:r w:rsidRPr="005A6E31">
              <w:rPr>
                <w:b/>
                <w:bCs/>
                <w:color w:val="000000"/>
                <w:sz w:val="22"/>
                <w:szCs w:val="19"/>
              </w:rPr>
              <w:t xml:space="preserve">III </w:t>
            </w:r>
            <w:r>
              <w:rPr>
                <w:b/>
                <w:bCs/>
                <w:color w:val="000000"/>
                <w:sz w:val="22"/>
                <w:szCs w:val="19"/>
              </w:rPr>
              <w:t xml:space="preserve">     </w:t>
            </w:r>
            <w:r w:rsidRPr="005A6E31">
              <w:rPr>
                <w:b/>
                <w:bCs/>
                <w:color w:val="000000"/>
                <w:sz w:val="22"/>
                <w:szCs w:val="19"/>
              </w:rPr>
              <w:t xml:space="preserve">часть. </w:t>
            </w:r>
            <w:r w:rsidRPr="005A6E31">
              <w:rPr>
                <w:color w:val="000000"/>
                <w:sz w:val="22"/>
              </w:rPr>
              <w:t>Ходьба в ко</w:t>
            </w:r>
            <w:r>
              <w:rPr>
                <w:color w:val="000000"/>
                <w:sz w:val="22"/>
              </w:rPr>
              <w:t xml:space="preserve">лонне по одному за самым ловким </w:t>
            </w:r>
            <w:r w:rsidRPr="005A6E31">
              <w:rPr>
                <w:color w:val="000000"/>
                <w:sz w:val="22"/>
              </w:rPr>
              <w:t>«котом».</w:t>
            </w:r>
          </w:p>
        </w:tc>
        <w:tc>
          <w:tcPr>
            <w:tcW w:w="2126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31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67" w:type="dxa"/>
          </w:tcPr>
          <w:p w:rsidR="0023113A" w:rsidRPr="005A6E31" w:rsidRDefault="0023113A" w:rsidP="009D61CD">
            <w:pPr>
              <w:rPr>
                <w:sz w:val="22"/>
              </w:rPr>
            </w:pPr>
            <w:r w:rsidRPr="005A6E31">
              <w:rPr>
                <w:sz w:val="22"/>
              </w:rPr>
              <w:t xml:space="preserve">1 </w:t>
            </w:r>
            <w:proofErr w:type="spellStart"/>
            <w:r w:rsidRPr="005A6E31">
              <w:rPr>
                <w:sz w:val="22"/>
              </w:rPr>
              <w:t>нед</w:t>
            </w:r>
            <w:proofErr w:type="spellEnd"/>
            <w:r w:rsidRPr="005A6E31">
              <w:rPr>
                <w:sz w:val="22"/>
              </w:rPr>
              <w:t>.</w:t>
            </w:r>
          </w:p>
        </w:tc>
        <w:tc>
          <w:tcPr>
            <w:tcW w:w="425" w:type="dxa"/>
          </w:tcPr>
          <w:p w:rsidR="0023113A" w:rsidRPr="005A6E31" w:rsidRDefault="002C4A96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2977" w:type="dxa"/>
          </w:tcPr>
          <w:p w:rsidR="0023113A" w:rsidRPr="005A6E31" w:rsidRDefault="0023113A" w:rsidP="009D61CD">
            <w:pPr>
              <w:rPr>
                <w:b/>
                <w:sz w:val="22"/>
              </w:rPr>
            </w:pPr>
            <w:r>
              <w:rPr>
                <w:rStyle w:val="510pt"/>
                <w:color w:val="000000"/>
                <w:sz w:val="22"/>
              </w:rPr>
              <w:t>Совершенствовать ловкость в игровых заданиях</w:t>
            </w:r>
            <w:r w:rsidRPr="005A6E31">
              <w:rPr>
                <w:rStyle w:val="510pt"/>
                <w:color w:val="000000"/>
                <w:sz w:val="22"/>
              </w:rPr>
              <w:t xml:space="preserve"> с мячом.</w:t>
            </w:r>
          </w:p>
        </w:tc>
        <w:tc>
          <w:tcPr>
            <w:tcW w:w="6521" w:type="dxa"/>
          </w:tcPr>
          <w:p w:rsidR="0023113A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>Игровые упражнения «Мышки</w:t>
            </w:r>
            <w:proofErr w:type="gramStart"/>
            <w:r>
              <w:rPr>
                <w:sz w:val="22"/>
              </w:rPr>
              <w:t>»,  «</w:t>
            </w:r>
            <w:proofErr w:type="gramEnd"/>
            <w:r>
              <w:rPr>
                <w:sz w:val="22"/>
              </w:rPr>
              <w:t xml:space="preserve">Цыплята» (высота шнура </w:t>
            </w:r>
          </w:p>
          <w:p w:rsidR="0023113A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>50-60 см</w:t>
            </w:r>
            <w:proofErr w:type="gramStart"/>
            <w:r>
              <w:rPr>
                <w:sz w:val="22"/>
              </w:rPr>
              <w:t>);  с</w:t>
            </w:r>
            <w:proofErr w:type="gramEnd"/>
            <w:r>
              <w:rPr>
                <w:sz w:val="22"/>
              </w:rPr>
              <w:t xml:space="preserve"> мячом – докати мяч до кегли. </w:t>
            </w:r>
          </w:p>
          <w:p w:rsidR="0023113A" w:rsidRPr="004B22C9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>Подвижные игры «Мой веселый звонкий мяч», «Поймай комара», «Бегите ко мне».</w:t>
            </w:r>
          </w:p>
        </w:tc>
        <w:tc>
          <w:tcPr>
            <w:tcW w:w="2126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4B22C9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32</w:t>
            </w:r>
          </w:p>
        </w:tc>
        <w:tc>
          <w:tcPr>
            <w:tcW w:w="2268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67" w:type="dxa"/>
          </w:tcPr>
          <w:p w:rsidR="0023113A" w:rsidRPr="005A6E31" w:rsidRDefault="0023113A" w:rsidP="009D61CD">
            <w:pPr>
              <w:jc w:val="center"/>
              <w:rPr>
                <w:sz w:val="22"/>
              </w:rPr>
            </w:pPr>
            <w:r w:rsidRPr="005A6E31">
              <w:rPr>
                <w:sz w:val="22"/>
              </w:rPr>
              <w:t xml:space="preserve">2 </w:t>
            </w:r>
            <w:proofErr w:type="spellStart"/>
            <w:r w:rsidRPr="005A6E31">
              <w:rPr>
                <w:sz w:val="22"/>
              </w:rPr>
              <w:t>нед</w:t>
            </w:r>
            <w:proofErr w:type="spellEnd"/>
            <w:r w:rsidRPr="005A6E31">
              <w:rPr>
                <w:sz w:val="22"/>
              </w:rPr>
              <w:t>.</w:t>
            </w:r>
          </w:p>
        </w:tc>
        <w:tc>
          <w:tcPr>
            <w:tcW w:w="425" w:type="dxa"/>
          </w:tcPr>
          <w:p w:rsidR="0023113A" w:rsidRPr="005A6E31" w:rsidRDefault="002C4A96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2977" w:type="dxa"/>
          </w:tcPr>
          <w:p w:rsidR="0023113A" w:rsidRPr="005A6E31" w:rsidRDefault="0023113A" w:rsidP="009D61CD">
            <w:pPr>
              <w:rPr>
                <w:b/>
                <w:sz w:val="22"/>
              </w:rPr>
            </w:pPr>
            <w:r>
              <w:rPr>
                <w:rStyle w:val="510pt"/>
                <w:color w:val="000000"/>
                <w:sz w:val="22"/>
              </w:rPr>
              <w:t>Продолжать развивать  прыжки</w:t>
            </w:r>
            <w:r w:rsidRPr="005A6E31">
              <w:rPr>
                <w:rStyle w:val="510pt"/>
                <w:color w:val="000000"/>
                <w:sz w:val="22"/>
              </w:rPr>
              <w:t xml:space="preserve"> с приземлени</w:t>
            </w:r>
            <w:r w:rsidRPr="005A6E31">
              <w:rPr>
                <w:rStyle w:val="510pt"/>
                <w:color w:val="000000"/>
                <w:sz w:val="22"/>
              </w:rPr>
              <w:softHyphen/>
              <w:t>ем на полусогнуты</w:t>
            </w:r>
            <w:r>
              <w:rPr>
                <w:rStyle w:val="510pt"/>
                <w:color w:val="000000"/>
                <w:sz w:val="22"/>
              </w:rPr>
              <w:t>е ноги.</w:t>
            </w:r>
          </w:p>
        </w:tc>
        <w:tc>
          <w:tcPr>
            <w:tcW w:w="6521" w:type="dxa"/>
          </w:tcPr>
          <w:p w:rsidR="0023113A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>Игровые упражнения «Пойдем по мостику», «Побежим по дорожке», «Попрыгаем, как зайки».</w:t>
            </w:r>
          </w:p>
          <w:p w:rsidR="0023113A" w:rsidRPr="005A6E31" w:rsidRDefault="0023113A" w:rsidP="009D61CD">
            <w:pPr>
              <w:rPr>
                <w:b/>
                <w:sz w:val="22"/>
              </w:rPr>
            </w:pPr>
            <w:r>
              <w:rPr>
                <w:sz w:val="22"/>
              </w:rPr>
              <w:t>Подвижные игры «Поезд», «Кот и воробышки», «Найди свой домик».</w:t>
            </w:r>
          </w:p>
        </w:tc>
        <w:tc>
          <w:tcPr>
            <w:tcW w:w="2126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33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67" w:type="dxa"/>
          </w:tcPr>
          <w:p w:rsidR="0023113A" w:rsidRPr="005A6E31" w:rsidRDefault="0023113A" w:rsidP="009D61CD">
            <w:pPr>
              <w:jc w:val="center"/>
              <w:rPr>
                <w:sz w:val="22"/>
              </w:rPr>
            </w:pPr>
            <w:r w:rsidRPr="005A6E31">
              <w:rPr>
                <w:sz w:val="22"/>
              </w:rPr>
              <w:lastRenderedPageBreak/>
              <w:t xml:space="preserve">3 </w:t>
            </w:r>
            <w:proofErr w:type="spellStart"/>
            <w:r w:rsidRPr="005A6E31">
              <w:rPr>
                <w:sz w:val="22"/>
              </w:rPr>
              <w:t>нед</w:t>
            </w:r>
            <w:proofErr w:type="spellEnd"/>
            <w:r w:rsidRPr="005A6E31">
              <w:rPr>
                <w:sz w:val="22"/>
              </w:rPr>
              <w:t>.</w:t>
            </w:r>
          </w:p>
        </w:tc>
        <w:tc>
          <w:tcPr>
            <w:tcW w:w="425" w:type="dxa"/>
          </w:tcPr>
          <w:p w:rsidR="0023113A" w:rsidRPr="005A6E31" w:rsidRDefault="002C4A96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2977" w:type="dxa"/>
          </w:tcPr>
          <w:p w:rsidR="0023113A" w:rsidRPr="005A6E31" w:rsidRDefault="0023113A" w:rsidP="009D61CD">
            <w:pPr>
              <w:rPr>
                <w:b/>
                <w:sz w:val="22"/>
              </w:rPr>
            </w:pPr>
            <w:r>
              <w:rPr>
                <w:rStyle w:val="510pt"/>
                <w:color w:val="000000"/>
                <w:sz w:val="22"/>
              </w:rPr>
              <w:t>Совершенствовать</w:t>
            </w:r>
            <w:r w:rsidRPr="005A6E31">
              <w:rPr>
                <w:rStyle w:val="510pt"/>
                <w:color w:val="000000"/>
                <w:sz w:val="22"/>
              </w:rPr>
              <w:t xml:space="preserve"> умение приземляться на полусогнутые ноги в прыжках.</w:t>
            </w:r>
          </w:p>
        </w:tc>
        <w:tc>
          <w:tcPr>
            <w:tcW w:w="6521" w:type="dxa"/>
          </w:tcPr>
          <w:p w:rsidR="0023113A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>Игровые упражнения: прыжки – «перепрыгнем канавку»; с мячом «докати до кегли», «чей мяч дальше!»</w:t>
            </w:r>
          </w:p>
          <w:p w:rsidR="0023113A" w:rsidRPr="005A6E31" w:rsidRDefault="0023113A" w:rsidP="009D61CD">
            <w:pPr>
              <w:rPr>
                <w:b/>
                <w:sz w:val="22"/>
              </w:rPr>
            </w:pPr>
            <w:r>
              <w:rPr>
                <w:sz w:val="22"/>
              </w:rPr>
              <w:t>Подвижные игры «Поезд», «Найдем игрушку».</w:t>
            </w:r>
          </w:p>
        </w:tc>
        <w:tc>
          <w:tcPr>
            <w:tcW w:w="2126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386615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33</w:t>
            </w:r>
          </w:p>
        </w:tc>
        <w:tc>
          <w:tcPr>
            <w:tcW w:w="2268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67" w:type="dxa"/>
          </w:tcPr>
          <w:p w:rsidR="0023113A" w:rsidRPr="005A6E31" w:rsidRDefault="0023113A" w:rsidP="009D61CD">
            <w:pPr>
              <w:jc w:val="center"/>
              <w:rPr>
                <w:sz w:val="22"/>
              </w:rPr>
            </w:pPr>
            <w:r w:rsidRPr="005A6E31">
              <w:rPr>
                <w:sz w:val="22"/>
              </w:rPr>
              <w:t xml:space="preserve">4 </w:t>
            </w:r>
            <w:proofErr w:type="spellStart"/>
            <w:r w:rsidRPr="005A6E31">
              <w:rPr>
                <w:sz w:val="22"/>
              </w:rPr>
              <w:t>нед</w:t>
            </w:r>
            <w:proofErr w:type="spellEnd"/>
            <w:r w:rsidRPr="005A6E31">
              <w:rPr>
                <w:sz w:val="22"/>
              </w:rPr>
              <w:t>.</w:t>
            </w:r>
          </w:p>
        </w:tc>
        <w:tc>
          <w:tcPr>
            <w:tcW w:w="425" w:type="dxa"/>
          </w:tcPr>
          <w:p w:rsidR="0023113A" w:rsidRPr="005A6E31" w:rsidRDefault="002C4A96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2977" w:type="dxa"/>
          </w:tcPr>
          <w:p w:rsidR="0023113A" w:rsidRPr="005A6E31" w:rsidRDefault="0023113A" w:rsidP="009D61CD">
            <w:pPr>
              <w:rPr>
                <w:b/>
                <w:sz w:val="22"/>
              </w:rPr>
            </w:pPr>
            <w:r>
              <w:rPr>
                <w:rStyle w:val="510pt"/>
                <w:color w:val="000000"/>
                <w:sz w:val="22"/>
              </w:rPr>
              <w:t>Продолжать у</w:t>
            </w:r>
            <w:r w:rsidRPr="005A6E31">
              <w:rPr>
                <w:rStyle w:val="510pt"/>
                <w:color w:val="000000"/>
                <w:sz w:val="22"/>
              </w:rPr>
              <w:t>пражнять в прыжках с приземлени</w:t>
            </w:r>
            <w:r w:rsidRPr="005A6E31">
              <w:rPr>
                <w:rStyle w:val="510pt"/>
                <w:color w:val="000000"/>
                <w:sz w:val="22"/>
              </w:rPr>
              <w:softHyphen/>
              <w:t>ем на полусогнутые ноги; в энергичном отталкивании мяча при прокатывании друг другу.</w:t>
            </w:r>
          </w:p>
        </w:tc>
        <w:tc>
          <w:tcPr>
            <w:tcW w:w="6521" w:type="dxa"/>
          </w:tcPr>
          <w:p w:rsidR="0023113A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 xml:space="preserve">Игровые упражнения с мячом – катание мячей друг другу, «Прокати мяч по дорожке». </w:t>
            </w:r>
          </w:p>
          <w:p w:rsidR="0023113A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>Прыжки с продвижением вперед.</w:t>
            </w:r>
          </w:p>
          <w:p w:rsidR="0023113A" w:rsidRPr="005A6E31" w:rsidRDefault="0023113A" w:rsidP="009D61CD">
            <w:pPr>
              <w:rPr>
                <w:b/>
                <w:sz w:val="22"/>
              </w:rPr>
            </w:pPr>
            <w:r>
              <w:rPr>
                <w:sz w:val="22"/>
              </w:rPr>
              <w:t>Подвижные игры «Поймай комара», «Догони мяч», «По мостику», «Наседка и цыплята».</w:t>
            </w:r>
          </w:p>
        </w:tc>
        <w:tc>
          <w:tcPr>
            <w:tcW w:w="2126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386615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33</w:t>
            </w:r>
          </w:p>
        </w:tc>
        <w:tc>
          <w:tcPr>
            <w:tcW w:w="2268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67" w:type="dxa"/>
          </w:tcPr>
          <w:p w:rsidR="0023113A" w:rsidRPr="005A6E31" w:rsidRDefault="0023113A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4 </w:t>
            </w:r>
            <w:proofErr w:type="spellStart"/>
            <w:r>
              <w:rPr>
                <w:sz w:val="22"/>
              </w:rPr>
              <w:t>нед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425" w:type="dxa"/>
          </w:tcPr>
          <w:p w:rsidR="0023113A" w:rsidRPr="005A6E31" w:rsidRDefault="002C4A96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2977" w:type="dxa"/>
          </w:tcPr>
          <w:p w:rsidR="0023113A" w:rsidRPr="005A6E31" w:rsidRDefault="0023113A" w:rsidP="009D61CD">
            <w:pPr>
              <w:rPr>
                <w:b/>
                <w:sz w:val="22"/>
              </w:rPr>
            </w:pPr>
            <w:r>
              <w:rPr>
                <w:rStyle w:val="510pt"/>
                <w:color w:val="000000"/>
                <w:sz w:val="22"/>
              </w:rPr>
              <w:t xml:space="preserve">Продолжать </w:t>
            </w:r>
            <w:proofErr w:type="gramStart"/>
            <w:r>
              <w:rPr>
                <w:rStyle w:val="510pt"/>
                <w:color w:val="000000"/>
                <w:sz w:val="22"/>
              </w:rPr>
              <w:t>развивать  прыжки</w:t>
            </w:r>
            <w:proofErr w:type="gramEnd"/>
            <w:r w:rsidRPr="005A6E31">
              <w:rPr>
                <w:rStyle w:val="510pt"/>
                <w:color w:val="000000"/>
                <w:sz w:val="22"/>
              </w:rPr>
              <w:t xml:space="preserve"> с приземлени</w:t>
            </w:r>
            <w:r w:rsidRPr="005A6E31">
              <w:rPr>
                <w:rStyle w:val="510pt"/>
                <w:color w:val="000000"/>
                <w:sz w:val="22"/>
              </w:rPr>
              <w:softHyphen/>
              <w:t>ем на полусогнуты</w:t>
            </w:r>
            <w:r>
              <w:rPr>
                <w:rStyle w:val="510pt"/>
                <w:color w:val="000000"/>
                <w:sz w:val="22"/>
              </w:rPr>
              <w:t>е ноги. Совершенствовать ловкость в игровых заданиях</w:t>
            </w:r>
            <w:r w:rsidRPr="005A6E31">
              <w:rPr>
                <w:rStyle w:val="510pt"/>
                <w:color w:val="000000"/>
                <w:sz w:val="22"/>
              </w:rPr>
              <w:t xml:space="preserve"> с мячом.</w:t>
            </w:r>
          </w:p>
        </w:tc>
        <w:tc>
          <w:tcPr>
            <w:tcW w:w="6521" w:type="dxa"/>
          </w:tcPr>
          <w:p w:rsidR="0023113A" w:rsidRDefault="0023113A" w:rsidP="009D61CD">
            <w:pPr>
              <w:rPr>
                <w:sz w:val="22"/>
              </w:rPr>
            </w:pPr>
          </w:p>
          <w:p w:rsidR="0023113A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>Игровые упражнения: прыжки – «перепрыгнем канавку»; с мячом «докати до кегли», «чей мяч дальше!»</w:t>
            </w:r>
          </w:p>
          <w:p w:rsidR="0023113A" w:rsidRDefault="0023113A" w:rsidP="009D61CD">
            <w:pPr>
              <w:rPr>
                <w:sz w:val="22"/>
              </w:rPr>
            </w:pPr>
          </w:p>
          <w:p w:rsidR="0023113A" w:rsidRPr="005A6E31" w:rsidRDefault="0023113A" w:rsidP="009D61CD">
            <w:pPr>
              <w:rPr>
                <w:b/>
                <w:sz w:val="22"/>
              </w:rPr>
            </w:pPr>
            <w:r>
              <w:rPr>
                <w:sz w:val="22"/>
              </w:rPr>
              <w:t>Подвижные игры «Мой веселый звонкий мяч», «Поймай комара», «Бегите ко мне».</w:t>
            </w:r>
          </w:p>
        </w:tc>
        <w:tc>
          <w:tcPr>
            <w:tcW w:w="2126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33</w:t>
            </w:r>
          </w:p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</w:p>
        </w:tc>
        <w:tc>
          <w:tcPr>
            <w:tcW w:w="2268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</w:tbl>
    <w:p w:rsidR="0023113A" w:rsidRPr="0025667C" w:rsidRDefault="0023113A" w:rsidP="0023113A">
      <w:pPr>
        <w:jc w:val="center"/>
        <w:rPr>
          <w:b/>
          <w:sz w:val="28"/>
        </w:rPr>
      </w:pPr>
    </w:p>
    <w:p w:rsidR="0023113A" w:rsidRPr="0025667C" w:rsidRDefault="0023113A" w:rsidP="0023113A">
      <w:pPr>
        <w:jc w:val="center"/>
        <w:rPr>
          <w:b/>
          <w:sz w:val="28"/>
        </w:rPr>
      </w:pPr>
    </w:p>
    <w:p w:rsidR="0023113A" w:rsidRDefault="0023113A" w:rsidP="0023113A">
      <w:pPr>
        <w:jc w:val="center"/>
        <w:rPr>
          <w:b/>
          <w:sz w:val="28"/>
        </w:rPr>
      </w:pPr>
      <w:r>
        <w:rPr>
          <w:b/>
          <w:sz w:val="28"/>
        </w:rPr>
        <w:t>Ноябрь</w:t>
      </w:r>
    </w:p>
    <w:p w:rsidR="0023113A" w:rsidRDefault="0023113A" w:rsidP="0023113A">
      <w:pPr>
        <w:jc w:val="center"/>
        <w:rPr>
          <w:b/>
          <w:sz w:val="28"/>
        </w:rPr>
      </w:pPr>
    </w:p>
    <w:tbl>
      <w:tblPr>
        <w:tblStyle w:val="af9"/>
        <w:tblW w:w="14884" w:type="dxa"/>
        <w:tblInd w:w="250" w:type="dxa"/>
        <w:tblLook w:val="04A0" w:firstRow="1" w:lastRow="0" w:firstColumn="1" w:lastColumn="0" w:noHBand="0" w:noVBand="1"/>
      </w:tblPr>
      <w:tblGrid>
        <w:gridCol w:w="599"/>
        <w:gridCol w:w="491"/>
        <w:gridCol w:w="2964"/>
        <w:gridCol w:w="6466"/>
        <w:gridCol w:w="2121"/>
        <w:gridCol w:w="2243"/>
      </w:tblGrid>
      <w:tr w:rsidR="0023113A" w:rsidTr="009D61CD">
        <w:tc>
          <w:tcPr>
            <w:tcW w:w="567" w:type="dxa"/>
          </w:tcPr>
          <w:p w:rsidR="0023113A" w:rsidRPr="00825D6E" w:rsidRDefault="0023113A" w:rsidP="009D61CD">
            <w:pPr>
              <w:jc w:val="center"/>
              <w:rPr>
                <w:sz w:val="22"/>
              </w:rPr>
            </w:pPr>
            <w:r w:rsidRPr="00825D6E">
              <w:rPr>
                <w:sz w:val="22"/>
              </w:rPr>
              <w:t>9</w:t>
            </w:r>
          </w:p>
        </w:tc>
        <w:tc>
          <w:tcPr>
            <w:tcW w:w="425" w:type="dxa"/>
          </w:tcPr>
          <w:p w:rsidR="0023113A" w:rsidRPr="00825D6E" w:rsidRDefault="002C4A96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07</w:t>
            </w:r>
          </w:p>
        </w:tc>
        <w:tc>
          <w:tcPr>
            <w:tcW w:w="2977" w:type="dxa"/>
          </w:tcPr>
          <w:p w:rsidR="0023113A" w:rsidRPr="00825D6E" w:rsidRDefault="0023113A" w:rsidP="009D61CD">
            <w:pPr>
              <w:rPr>
                <w:b/>
                <w:sz w:val="22"/>
              </w:rPr>
            </w:pPr>
            <w:r w:rsidRPr="00825D6E">
              <w:rPr>
                <w:rStyle w:val="510pt"/>
                <w:color w:val="000000"/>
                <w:sz w:val="22"/>
              </w:rPr>
              <w:t>Упражнять детей в равновесии при ходьбе по ограниченной площади опо</w:t>
            </w:r>
            <w:r w:rsidRPr="00825D6E">
              <w:rPr>
                <w:rStyle w:val="510pt"/>
                <w:color w:val="000000"/>
                <w:sz w:val="22"/>
              </w:rPr>
              <w:softHyphen/>
              <w:t>ры, в приземлении на полусогнутые но</w:t>
            </w:r>
            <w:r w:rsidRPr="00825D6E">
              <w:rPr>
                <w:rStyle w:val="510pt"/>
                <w:color w:val="000000"/>
                <w:sz w:val="22"/>
              </w:rPr>
              <w:softHyphen/>
              <w:t>ги в прыжках.</w:t>
            </w:r>
          </w:p>
          <w:p w:rsidR="0023113A" w:rsidRPr="00825D6E" w:rsidRDefault="0023113A" w:rsidP="009D61CD">
            <w:pPr>
              <w:rPr>
                <w:b/>
                <w:sz w:val="22"/>
              </w:rPr>
            </w:pPr>
          </w:p>
        </w:tc>
        <w:tc>
          <w:tcPr>
            <w:tcW w:w="6521" w:type="dxa"/>
          </w:tcPr>
          <w:p w:rsidR="0023113A" w:rsidRDefault="0023113A" w:rsidP="009D61CD">
            <w:pPr>
              <w:rPr>
                <w:sz w:val="22"/>
                <w:szCs w:val="22"/>
              </w:rPr>
            </w:pPr>
            <w:proofErr w:type="gramStart"/>
            <w:r w:rsidRPr="00825D6E">
              <w:rPr>
                <w:b/>
                <w:sz w:val="22"/>
              </w:rPr>
              <w:t xml:space="preserve">І </w:t>
            </w:r>
            <w:r>
              <w:rPr>
                <w:b/>
                <w:sz w:val="22"/>
              </w:rPr>
              <w:t xml:space="preserve"> </w:t>
            </w:r>
            <w:r w:rsidRPr="00825D6E">
              <w:rPr>
                <w:b/>
                <w:sz w:val="22"/>
              </w:rPr>
              <w:t>часть</w:t>
            </w:r>
            <w:proofErr w:type="gramEnd"/>
            <w:r w:rsidRPr="00825D6E">
              <w:rPr>
                <w:b/>
                <w:sz w:val="22"/>
              </w:rPr>
              <w:t>.</w:t>
            </w:r>
            <w:r>
              <w:rPr>
                <w:b/>
                <w:bCs/>
                <w:color w:val="000000"/>
                <w:sz w:val="22"/>
                <w:szCs w:val="19"/>
              </w:rPr>
              <w:t xml:space="preserve">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 </w:t>
            </w:r>
            <w:r w:rsidRPr="00825D6E">
              <w:rPr>
                <w:color w:val="000000"/>
                <w:sz w:val="22"/>
              </w:rPr>
              <w:t>Игровое здание «Веселые мышки». Ходьба в колонне по одному. Бег.</w:t>
            </w:r>
          </w:p>
          <w:p w:rsidR="0023113A" w:rsidRPr="005A6E31" w:rsidRDefault="0023113A" w:rsidP="009D61CD">
            <w:pPr>
              <w:rPr>
                <w:sz w:val="22"/>
                <w:szCs w:val="22"/>
              </w:rPr>
            </w:pPr>
            <w:r w:rsidRPr="00825D6E">
              <w:rPr>
                <w:b/>
                <w:sz w:val="22"/>
              </w:rPr>
              <w:t>ІІ часть</w:t>
            </w:r>
            <w:r w:rsidRPr="00825D6E">
              <w:rPr>
                <w:color w:val="000000"/>
                <w:sz w:val="22"/>
              </w:rPr>
              <w:t xml:space="preserve"> Общеразвивающие упражнения с лен</w:t>
            </w:r>
            <w:r w:rsidRPr="00825D6E">
              <w:rPr>
                <w:color w:val="000000"/>
                <w:sz w:val="22"/>
              </w:rPr>
              <w:softHyphen/>
              <w:t>точками.</w:t>
            </w:r>
          </w:p>
          <w:p w:rsidR="0023113A" w:rsidRPr="005A6E31" w:rsidRDefault="0023113A" w:rsidP="009D61CD">
            <w:pPr>
              <w:spacing w:line="230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i/>
                <w:iCs/>
                <w:color w:val="000000"/>
                <w:sz w:val="22"/>
                <w:szCs w:val="19"/>
              </w:rPr>
              <w:t>Основные виды движений:</w:t>
            </w:r>
          </w:p>
          <w:p w:rsidR="0023113A" w:rsidRPr="005A6E31" w:rsidRDefault="0023113A" w:rsidP="009D61CD">
            <w:pPr>
              <w:spacing w:line="230" w:lineRule="exact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 xml:space="preserve">      </w:t>
            </w:r>
            <w:r w:rsidRPr="00825D6E">
              <w:rPr>
                <w:color w:val="000000"/>
                <w:sz w:val="22"/>
              </w:rPr>
              <w:t>•</w:t>
            </w:r>
            <w:r>
              <w:rPr>
                <w:color w:val="000000"/>
                <w:sz w:val="22"/>
              </w:rPr>
              <w:t xml:space="preserve">    </w:t>
            </w:r>
            <w:r w:rsidRPr="00825D6E">
              <w:rPr>
                <w:color w:val="000000"/>
                <w:sz w:val="22"/>
              </w:rPr>
              <w:t>упражнение в сохранении равновесия «В лес по тропинке» (ходьба в умеренном темпе сначала по одной доске, затем по другой, положенным па</w:t>
            </w:r>
            <w:r w:rsidRPr="00825D6E">
              <w:rPr>
                <w:color w:val="000000"/>
                <w:sz w:val="22"/>
              </w:rPr>
              <w:softHyphen/>
              <w:t>раллельно друг другу (ширина 25 см, длина 2—3 м);</w:t>
            </w:r>
          </w:p>
          <w:p w:rsidR="0023113A" w:rsidRPr="005A6E31" w:rsidRDefault="0023113A" w:rsidP="0023113A">
            <w:pPr>
              <w:widowControl w:val="0"/>
              <w:numPr>
                <w:ilvl w:val="0"/>
                <w:numId w:val="22"/>
              </w:numPr>
              <w:tabs>
                <w:tab w:val="left" w:pos="365"/>
              </w:tabs>
              <w:spacing w:line="230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color w:val="000000"/>
                <w:sz w:val="22"/>
              </w:rPr>
              <w:t>прыжки на двух ногах «Зайки — мягкие ла</w:t>
            </w:r>
            <w:r w:rsidRPr="00825D6E">
              <w:rPr>
                <w:color w:val="000000"/>
                <w:sz w:val="22"/>
              </w:rPr>
              <w:softHyphen/>
              <w:t>почки»;</w:t>
            </w:r>
          </w:p>
          <w:p w:rsidR="0023113A" w:rsidRPr="005A6E31" w:rsidRDefault="0023113A" w:rsidP="0023113A">
            <w:pPr>
              <w:widowControl w:val="0"/>
              <w:numPr>
                <w:ilvl w:val="0"/>
                <w:numId w:val="22"/>
              </w:numPr>
              <w:tabs>
                <w:tab w:val="left" w:pos="415"/>
              </w:tabs>
              <w:spacing w:line="230" w:lineRule="exact"/>
              <w:ind w:firstLine="300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lastRenderedPageBreak/>
              <w:t xml:space="preserve">     </w:t>
            </w:r>
            <w:r w:rsidRPr="00825D6E">
              <w:rPr>
                <w:color w:val="000000"/>
                <w:sz w:val="22"/>
              </w:rPr>
              <w:t>подвижная игра «Ловкий шофер».</w:t>
            </w:r>
          </w:p>
          <w:p w:rsidR="0023113A" w:rsidRPr="00825D6E" w:rsidRDefault="0023113A" w:rsidP="009D61CD">
            <w:pPr>
              <w:rPr>
                <w:b/>
                <w:sz w:val="22"/>
              </w:rPr>
            </w:pPr>
            <w:proofErr w:type="gramStart"/>
            <w:r w:rsidRPr="00825D6E">
              <w:rPr>
                <w:b/>
                <w:sz w:val="22"/>
              </w:rPr>
              <w:t>ІІІ  часть</w:t>
            </w:r>
            <w:proofErr w:type="gramEnd"/>
            <w:r w:rsidRPr="00825D6E">
              <w:rPr>
                <w:b/>
                <w:sz w:val="22"/>
              </w:rPr>
              <w:t>.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 </w:t>
            </w:r>
            <w:r w:rsidRPr="00825D6E">
              <w:rPr>
                <w:color w:val="000000"/>
                <w:sz w:val="22"/>
              </w:rPr>
              <w:t>Игра «Найдем зайчонка».</w:t>
            </w:r>
          </w:p>
        </w:tc>
        <w:tc>
          <w:tcPr>
            <w:tcW w:w="2126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lastRenderedPageBreak/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33</w:t>
            </w:r>
          </w:p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67" w:type="dxa"/>
          </w:tcPr>
          <w:p w:rsidR="0023113A" w:rsidRPr="00825D6E" w:rsidRDefault="0023113A" w:rsidP="009D61CD">
            <w:pPr>
              <w:jc w:val="center"/>
              <w:rPr>
                <w:sz w:val="22"/>
              </w:rPr>
            </w:pPr>
            <w:r w:rsidRPr="00825D6E">
              <w:rPr>
                <w:sz w:val="22"/>
              </w:rPr>
              <w:lastRenderedPageBreak/>
              <w:t>10</w:t>
            </w:r>
          </w:p>
        </w:tc>
        <w:tc>
          <w:tcPr>
            <w:tcW w:w="425" w:type="dxa"/>
          </w:tcPr>
          <w:p w:rsidR="0023113A" w:rsidRPr="00825D6E" w:rsidRDefault="002C4A96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977" w:type="dxa"/>
          </w:tcPr>
          <w:p w:rsidR="0023113A" w:rsidRPr="00825D6E" w:rsidRDefault="0023113A" w:rsidP="009D61CD">
            <w:pPr>
              <w:rPr>
                <w:b/>
                <w:sz w:val="22"/>
              </w:rPr>
            </w:pPr>
            <w:r w:rsidRPr="00825D6E">
              <w:rPr>
                <w:rStyle w:val="510pt"/>
                <w:color w:val="000000"/>
                <w:sz w:val="22"/>
              </w:rPr>
              <w:t>Упражнять в ходьбе колонной по од</w:t>
            </w:r>
            <w:r w:rsidRPr="00825D6E">
              <w:rPr>
                <w:rStyle w:val="510pt"/>
                <w:color w:val="000000"/>
                <w:sz w:val="22"/>
              </w:rPr>
              <w:softHyphen/>
              <w:t>ному с выполнением заданий, прыжках из обруча в обруч; учить приземляться на полусогнутые ноги; упражнять в про</w:t>
            </w:r>
            <w:r w:rsidRPr="00825D6E">
              <w:rPr>
                <w:rStyle w:val="510pt"/>
                <w:color w:val="000000"/>
                <w:sz w:val="22"/>
              </w:rPr>
              <w:softHyphen/>
              <w:t>катывании мяча друг другу, развивая ко</w:t>
            </w:r>
            <w:r w:rsidRPr="00825D6E">
              <w:rPr>
                <w:rStyle w:val="510pt"/>
                <w:color w:val="000000"/>
                <w:sz w:val="22"/>
              </w:rPr>
              <w:softHyphen/>
              <w:t>ординацию движений и глазомер.</w:t>
            </w:r>
          </w:p>
        </w:tc>
        <w:tc>
          <w:tcPr>
            <w:tcW w:w="6521" w:type="dxa"/>
          </w:tcPr>
          <w:p w:rsidR="0023113A" w:rsidRPr="00825D6E" w:rsidRDefault="0023113A" w:rsidP="009D61CD">
            <w:pPr>
              <w:tabs>
                <w:tab w:val="left" w:pos="355"/>
              </w:tabs>
              <w:spacing w:line="230" w:lineRule="exact"/>
              <w:rPr>
                <w:sz w:val="22"/>
                <w:szCs w:val="22"/>
              </w:rPr>
            </w:pPr>
            <w:r w:rsidRPr="00825D6E">
              <w:rPr>
                <w:b/>
                <w:sz w:val="22"/>
              </w:rPr>
              <w:t>І часть.</w:t>
            </w:r>
            <w:r>
              <w:rPr>
                <w:b/>
                <w:sz w:val="22"/>
              </w:rPr>
              <w:t xml:space="preserve">  </w:t>
            </w:r>
            <w:r w:rsidRPr="00825D6E">
              <w:rPr>
                <w:color w:val="000000"/>
                <w:sz w:val="22"/>
              </w:rPr>
              <w:t>Ходьба в колонне по одному с высоким подниманием колен, широким свободным шагом.</w:t>
            </w:r>
          </w:p>
          <w:p w:rsidR="0023113A" w:rsidRPr="005A6E31" w:rsidRDefault="0023113A" w:rsidP="009D61CD">
            <w:pPr>
              <w:tabs>
                <w:tab w:val="left" w:pos="466"/>
              </w:tabs>
              <w:spacing w:line="230" w:lineRule="exact"/>
              <w:rPr>
                <w:sz w:val="22"/>
                <w:szCs w:val="22"/>
              </w:rPr>
            </w:pPr>
            <w:r w:rsidRPr="00825D6E">
              <w:rPr>
                <w:b/>
                <w:sz w:val="22"/>
              </w:rPr>
              <w:t xml:space="preserve">ІІ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>часть.</w:t>
            </w:r>
            <w:r>
              <w:rPr>
                <w:b/>
                <w:bCs/>
                <w:color w:val="000000"/>
                <w:sz w:val="22"/>
                <w:szCs w:val="19"/>
              </w:rPr>
              <w:t xml:space="preserve">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 </w:t>
            </w:r>
            <w:r w:rsidRPr="00825D6E">
              <w:rPr>
                <w:color w:val="000000"/>
                <w:sz w:val="22"/>
              </w:rPr>
              <w:t>Общеразвивающие упражнения с об</w:t>
            </w:r>
            <w:r w:rsidRPr="00825D6E">
              <w:rPr>
                <w:color w:val="000000"/>
                <w:sz w:val="22"/>
              </w:rPr>
              <w:softHyphen/>
              <w:t>ручем.</w:t>
            </w:r>
          </w:p>
          <w:p w:rsidR="0023113A" w:rsidRPr="005A6E31" w:rsidRDefault="0023113A" w:rsidP="009D61CD">
            <w:pPr>
              <w:spacing w:line="230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i/>
                <w:iCs/>
                <w:color w:val="000000"/>
                <w:sz w:val="22"/>
                <w:szCs w:val="19"/>
              </w:rPr>
              <w:t>Основные виды движений:</w:t>
            </w:r>
          </w:p>
          <w:p w:rsidR="0023113A" w:rsidRPr="005A6E31" w:rsidRDefault="0023113A" w:rsidP="0023113A">
            <w:pPr>
              <w:widowControl w:val="0"/>
              <w:numPr>
                <w:ilvl w:val="0"/>
                <w:numId w:val="24"/>
              </w:numPr>
              <w:tabs>
                <w:tab w:val="left" w:pos="415"/>
              </w:tabs>
              <w:spacing w:line="230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color w:val="000000"/>
                <w:sz w:val="22"/>
              </w:rPr>
              <w:t>прыжки «Через болото»;</w:t>
            </w:r>
          </w:p>
          <w:p w:rsidR="0023113A" w:rsidRPr="005A6E31" w:rsidRDefault="0023113A" w:rsidP="0023113A">
            <w:pPr>
              <w:widowControl w:val="0"/>
              <w:numPr>
                <w:ilvl w:val="0"/>
                <w:numId w:val="24"/>
              </w:numPr>
              <w:tabs>
                <w:tab w:val="left" w:pos="415"/>
              </w:tabs>
              <w:spacing w:line="230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color w:val="000000"/>
                <w:sz w:val="22"/>
              </w:rPr>
              <w:t>прокатывание мячей «Точный пас»;</w:t>
            </w:r>
          </w:p>
          <w:p w:rsidR="0023113A" w:rsidRPr="005A6E31" w:rsidRDefault="0023113A" w:rsidP="0023113A">
            <w:pPr>
              <w:widowControl w:val="0"/>
              <w:numPr>
                <w:ilvl w:val="0"/>
                <w:numId w:val="24"/>
              </w:numPr>
              <w:tabs>
                <w:tab w:val="left" w:pos="410"/>
              </w:tabs>
              <w:spacing w:line="230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color w:val="000000"/>
                <w:sz w:val="22"/>
              </w:rPr>
              <w:t>подвижная игра «Мыши в кладовой».</w:t>
            </w:r>
          </w:p>
          <w:p w:rsidR="0023113A" w:rsidRPr="00825D6E" w:rsidRDefault="0023113A" w:rsidP="009D61CD">
            <w:pPr>
              <w:rPr>
                <w:b/>
                <w:sz w:val="22"/>
              </w:rPr>
            </w:pPr>
            <w:proofErr w:type="gramStart"/>
            <w:r w:rsidRPr="00825D6E">
              <w:rPr>
                <w:b/>
                <w:sz w:val="22"/>
              </w:rPr>
              <w:t>ІІІ  часть</w:t>
            </w:r>
            <w:proofErr w:type="gramEnd"/>
            <w:r w:rsidRPr="00825D6E">
              <w:rPr>
                <w:b/>
                <w:sz w:val="22"/>
              </w:rPr>
              <w:t>.</w:t>
            </w:r>
            <w:r>
              <w:rPr>
                <w:b/>
                <w:sz w:val="22"/>
              </w:rPr>
              <w:t xml:space="preserve"> </w:t>
            </w:r>
            <w:r w:rsidRPr="00825D6E">
              <w:rPr>
                <w:color w:val="000000"/>
                <w:sz w:val="22"/>
              </w:rPr>
              <w:t>Игра «Где спрятался мышонок?».</w:t>
            </w:r>
          </w:p>
          <w:p w:rsidR="0023113A" w:rsidRPr="00825D6E" w:rsidRDefault="0023113A" w:rsidP="009D61CD">
            <w:pPr>
              <w:rPr>
                <w:b/>
                <w:sz w:val="22"/>
              </w:rPr>
            </w:pPr>
          </w:p>
          <w:p w:rsidR="0023113A" w:rsidRDefault="0023113A" w:rsidP="009D61CD">
            <w:pPr>
              <w:rPr>
                <w:b/>
                <w:sz w:val="22"/>
              </w:rPr>
            </w:pPr>
          </w:p>
          <w:p w:rsidR="0023113A" w:rsidRPr="00825D6E" w:rsidRDefault="0023113A" w:rsidP="009D61CD">
            <w:pPr>
              <w:rPr>
                <w:b/>
                <w:sz w:val="22"/>
              </w:rPr>
            </w:pPr>
          </w:p>
        </w:tc>
        <w:tc>
          <w:tcPr>
            <w:tcW w:w="2126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34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67" w:type="dxa"/>
          </w:tcPr>
          <w:p w:rsidR="0023113A" w:rsidRPr="00825D6E" w:rsidRDefault="0023113A" w:rsidP="009D61CD">
            <w:pPr>
              <w:jc w:val="center"/>
              <w:rPr>
                <w:sz w:val="22"/>
              </w:rPr>
            </w:pPr>
            <w:r w:rsidRPr="00825D6E">
              <w:rPr>
                <w:sz w:val="22"/>
              </w:rPr>
              <w:t>11</w:t>
            </w:r>
          </w:p>
        </w:tc>
        <w:tc>
          <w:tcPr>
            <w:tcW w:w="425" w:type="dxa"/>
          </w:tcPr>
          <w:p w:rsidR="0023113A" w:rsidRPr="00825D6E" w:rsidRDefault="002C4A96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2977" w:type="dxa"/>
          </w:tcPr>
          <w:p w:rsidR="0023113A" w:rsidRPr="00825D6E" w:rsidRDefault="0023113A" w:rsidP="009D61CD">
            <w:pPr>
              <w:rPr>
                <w:b/>
                <w:sz w:val="22"/>
              </w:rPr>
            </w:pPr>
            <w:r w:rsidRPr="00825D6E">
              <w:rPr>
                <w:rStyle w:val="510pt"/>
                <w:color w:val="000000"/>
                <w:sz w:val="22"/>
              </w:rPr>
              <w:t>Развивать умение действовать по сиг</w:t>
            </w:r>
            <w:r w:rsidRPr="00825D6E">
              <w:rPr>
                <w:rStyle w:val="510pt"/>
                <w:color w:val="000000"/>
                <w:sz w:val="22"/>
              </w:rPr>
              <w:softHyphen/>
              <w:t>налу воспитателя; развивать координа</w:t>
            </w:r>
            <w:r w:rsidRPr="00825D6E">
              <w:rPr>
                <w:rStyle w:val="510pt"/>
                <w:color w:val="000000"/>
                <w:sz w:val="22"/>
              </w:rPr>
              <w:softHyphen/>
              <w:t>цию движений и ловкость при прокаты</w:t>
            </w:r>
            <w:r w:rsidRPr="00825D6E">
              <w:rPr>
                <w:rStyle w:val="510pt"/>
                <w:color w:val="000000"/>
                <w:sz w:val="22"/>
              </w:rPr>
              <w:softHyphen/>
              <w:t>вании мяча между предметами; упраж</w:t>
            </w:r>
            <w:r w:rsidRPr="00825D6E">
              <w:rPr>
                <w:rStyle w:val="510pt"/>
                <w:color w:val="000000"/>
                <w:sz w:val="22"/>
              </w:rPr>
              <w:softHyphen/>
              <w:t>нять в ползании.</w:t>
            </w:r>
          </w:p>
        </w:tc>
        <w:tc>
          <w:tcPr>
            <w:tcW w:w="6521" w:type="dxa"/>
          </w:tcPr>
          <w:p w:rsidR="0023113A" w:rsidRPr="00825D6E" w:rsidRDefault="0023113A" w:rsidP="009D61CD">
            <w:pPr>
              <w:tabs>
                <w:tab w:val="left" w:pos="427"/>
              </w:tabs>
              <w:spacing w:line="230" w:lineRule="exact"/>
              <w:rPr>
                <w:sz w:val="22"/>
                <w:szCs w:val="22"/>
              </w:rPr>
            </w:pPr>
            <w:r w:rsidRPr="00825D6E">
              <w:rPr>
                <w:b/>
                <w:sz w:val="22"/>
              </w:rPr>
              <w:t>І часть.</w:t>
            </w:r>
            <w:r>
              <w:rPr>
                <w:b/>
                <w:bCs/>
                <w:color w:val="000000"/>
                <w:sz w:val="22"/>
                <w:szCs w:val="19"/>
              </w:rPr>
              <w:t xml:space="preserve">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 </w:t>
            </w:r>
            <w:r w:rsidRPr="00825D6E">
              <w:rPr>
                <w:color w:val="000000"/>
                <w:sz w:val="22"/>
              </w:rPr>
              <w:t>Игровое упражнение «Твой кубик» (ходьба и бег по кругу).</w:t>
            </w:r>
          </w:p>
          <w:p w:rsidR="0023113A" w:rsidRPr="00343B9A" w:rsidRDefault="0023113A" w:rsidP="009D61C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ІІ часть.  </w:t>
            </w:r>
            <w:r w:rsidRPr="00825D6E">
              <w:rPr>
                <w:color w:val="000000"/>
                <w:sz w:val="22"/>
              </w:rPr>
              <w:t>Общеразвивающие упражнения.</w:t>
            </w:r>
          </w:p>
          <w:p w:rsidR="0023113A" w:rsidRPr="005A6E31" w:rsidRDefault="0023113A" w:rsidP="009D61CD">
            <w:pPr>
              <w:spacing w:line="230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i/>
                <w:iCs/>
                <w:color w:val="000000"/>
                <w:sz w:val="22"/>
                <w:szCs w:val="19"/>
              </w:rPr>
              <w:t>Основные виды движений:</w:t>
            </w:r>
          </w:p>
          <w:p w:rsidR="0023113A" w:rsidRPr="005A6E31" w:rsidRDefault="0023113A" w:rsidP="009D61CD">
            <w:pPr>
              <w:spacing w:line="230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color w:val="000000"/>
                <w:sz w:val="22"/>
              </w:rPr>
              <w:t>•</w:t>
            </w:r>
            <w:r>
              <w:rPr>
                <w:color w:val="000000"/>
                <w:sz w:val="22"/>
              </w:rPr>
              <w:t xml:space="preserve">     </w:t>
            </w:r>
            <w:r w:rsidRPr="00825D6E">
              <w:rPr>
                <w:color w:val="000000"/>
                <w:sz w:val="22"/>
              </w:rPr>
              <w:t>игровое задание с мячом «Прокати — не за</w:t>
            </w:r>
            <w:r w:rsidRPr="00825D6E">
              <w:rPr>
                <w:color w:val="000000"/>
                <w:sz w:val="22"/>
              </w:rPr>
              <w:softHyphen/>
              <w:t>день» (прокатывание мяча между предметами);</w:t>
            </w:r>
          </w:p>
          <w:p w:rsidR="0023113A" w:rsidRPr="005A6E31" w:rsidRDefault="0023113A" w:rsidP="0023113A">
            <w:pPr>
              <w:widowControl w:val="0"/>
              <w:numPr>
                <w:ilvl w:val="0"/>
                <w:numId w:val="26"/>
              </w:numPr>
              <w:tabs>
                <w:tab w:val="left" w:pos="360"/>
              </w:tabs>
              <w:spacing w:line="230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color w:val="000000"/>
                <w:sz w:val="22"/>
              </w:rPr>
              <w:t xml:space="preserve">игровое упражнение «Проползи — не задень» (ползание на четвереньках (с опорой на ладони и колени) между предметами, не </w:t>
            </w:r>
            <w:proofErr w:type="gramStart"/>
            <w:r w:rsidRPr="00825D6E">
              <w:rPr>
                <w:color w:val="000000"/>
                <w:sz w:val="22"/>
              </w:rPr>
              <w:t>задева</w:t>
            </w:r>
            <w:r>
              <w:rPr>
                <w:color w:val="000000"/>
                <w:sz w:val="22"/>
              </w:rPr>
              <w:t xml:space="preserve">я </w:t>
            </w:r>
            <w:r w:rsidRPr="00825D6E">
              <w:rPr>
                <w:color w:val="000000"/>
                <w:sz w:val="22"/>
              </w:rPr>
              <w:t xml:space="preserve"> их</w:t>
            </w:r>
            <w:proofErr w:type="gramEnd"/>
            <w:r w:rsidRPr="00825D6E">
              <w:rPr>
                <w:color w:val="000000"/>
                <w:sz w:val="22"/>
              </w:rPr>
              <w:t>;</w:t>
            </w:r>
          </w:p>
          <w:p w:rsidR="0023113A" w:rsidRPr="005A6E31" w:rsidRDefault="0023113A" w:rsidP="0023113A">
            <w:pPr>
              <w:widowControl w:val="0"/>
              <w:numPr>
                <w:ilvl w:val="0"/>
                <w:numId w:val="26"/>
              </w:numPr>
              <w:tabs>
                <w:tab w:val="left" w:pos="410"/>
              </w:tabs>
              <w:spacing w:line="230" w:lineRule="exact"/>
              <w:ind w:firstLine="300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 xml:space="preserve">     </w:t>
            </w:r>
            <w:r w:rsidRPr="00825D6E">
              <w:rPr>
                <w:color w:val="000000"/>
                <w:sz w:val="22"/>
              </w:rPr>
              <w:t>игровое задание «Быстрые жучки» (ползание);</w:t>
            </w:r>
          </w:p>
          <w:p w:rsidR="0023113A" w:rsidRPr="005A6E31" w:rsidRDefault="0023113A" w:rsidP="0023113A">
            <w:pPr>
              <w:widowControl w:val="0"/>
              <w:numPr>
                <w:ilvl w:val="0"/>
                <w:numId w:val="26"/>
              </w:numPr>
              <w:tabs>
                <w:tab w:val="left" w:pos="410"/>
              </w:tabs>
              <w:spacing w:line="230" w:lineRule="exact"/>
              <w:ind w:firstLine="300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 xml:space="preserve">     </w:t>
            </w:r>
            <w:r w:rsidRPr="00825D6E">
              <w:rPr>
                <w:color w:val="000000"/>
                <w:sz w:val="22"/>
              </w:rPr>
              <w:t>подвижная игра «По ровненькой дорожке».</w:t>
            </w:r>
          </w:p>
          <w:p w:rsidR="0023113A" w:rsidRDefault="0023113A" w:rsidP="009D61CD">
            <w:pPr>
              <w:rPr>
                <w:color w:val="000000"/>
                <w:sz w:val="22"/>
              </w:rPr>
            </w:pPr>
            <w:proofErr w:type="gramStart"/>
            <w:r w:rsidRPr="00825D6E">
              <w:rPr>
                <w:b/>
                <w:sz w:val="22"/>
              </w:rPr>
              <w:t>ІІІ  часть</w:t>
            </w:r>
            <w:proofErr w:type="gramEnd"/>
            <w:r w:rsidRPr="00825D6E">
              <w:rPr>
                <w:b/>
                <w:sz w:val="22"/>
              </w:rPr>
              <w:t>.</w:t>
            </w:r>
            <w:r>
              <w:rPr>
                <w:b/>
                <w:sz w:val="22"/>
              </w:rPr>
              <w:t xml:space="preserve"> </w:t>
            </w:r>
            <w:r w:rsidRPr="00825D6E">
              <w:rPr>
                <w:color w:val="000000"/>
                <w:sz w:val="22"/>
              </w:rPr>
              <w:t>Ходьба в колонне по одному или игра малой подвижности (по выбору детей).</w:t>
            </w:r>
          </w:p>
          <w:p w:rsidR="0023113A" w:rsidRPr="00825D6E" w:rsidRDefault="0023113A" w:rsidP="009D61CD">
            <w:pPr>
              <w:rPr>
                <w:b/>
                <w:sz w:val="22"/>
              </w:rPr>
            </w:pPr>
          </w:p>
          <w:p w:rsidR="0023113A" w:rsidRPr="00825D6E" w:rsidRDefault="0023113A" w:rsidP="009D61CD">
            <w:pPr>
              <w:rPr>
                <w:b/>
                <w:sz w:val="22"/>
              </w:rPr>
            </w:pPr>
          </w:p>
        </w:tc>
        <w:tc>
          <w:tcPr>
            <w:tcW w:w="2126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35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67" w:type="dxa"/>
          </w:tcPr>
          <w:p w:rsidR="0023113A" w:rsidRPr="00825D6E" w:rsidRDefault="0023113A" w:rsidP="009D61CD">
            <w:pPr>
              <w:jc w:val="center"/>
              <w:rPr>
                <w:sz w:val="22"/>
              </w:rPr>
            </w:pPr>
            <w:r w:rsidRPr="00825D6E">
              <w:rPr>
                <w:sz w:val="22"/>
              </w:rPr>
              <w:t>12</w:t>
            </w:r>
          </w:p>
        </w:tc>
        <w:tc>
          <w:tcPr>
            <w:tcW w:w="425" w:type="dxa"/>
          </w:tcPr>
          <w:p w:rsidR="0023113A" w:rsidRPr="00825D6E" w:rsidRDefault="002C4A96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2977" w:type="dxa"/>
          </w:tcPr>
          <w:p w:rsidR="0023113A" w:rsidRPr="00825D6E" w:rsidRDefault="0023113A" w:rsidP="009D61CD">
            <w:pPr>
              <w:rPr>
                <w:b/>
                <w:sz w:val="22"/>
              </w:rPr>
            </w:pPr>
            <w:r w:rsidRPr="00825D6E">
              <w:rPr>
                <w:rStyle w:val="510pt"/>
                <w:color w:val="000000"/>
                <w:sz w:val="22"/>
              </w:rPr>
              <w:t>Упражнять детей в ходьбе с выполне</w:t>
            </w:r>
            <w:r w:rsidRPr="00825D6E">
              <w:rPr>
                <w:rStyle w:val="510pt"/>
                <w:color w:val="000000"/>
                <w:sz w:val="22"/>
              </w:rPr>
              <w:softHyphen/>
              <w:t>нием заданий, развивая внимание, ре</w:t>
            </w:r>
            <w:r w:rsidRPr="00825D6E">
              <w:rPr>
                <w:rStyle w:val="510pt"/>
                <w:color w:val="000000"/>
                <w:sz w:val="22"/>
              </w:rPr>
              <w:softHyphen/>
              <w:t>акцию на сигнал воспитателя; в полза</w:t>
            </w:r>
            <w:r w:rsidRPr="00825D6E">
              <w:rPr>
                <w:rStyle w:val="510pt"/>
                <w:color w:val="000000"/>
                <w:sz w:val="22"/>
              </w:rPr>
              <w:softHyphen/>
              <w:t>нии, развивая координацию движений; в равновесии.</w:t>
            </w:r>
          </w:p>
        </w:tc>
        <w:tc>
          <w:tcPr>
            <w:tcW w:w="6521" w:type="dxa"/>
          </w:tcPr>
          <w:p w:rsidR="0023113A" w:rsidRPr="00825D6E" w:rsidRDefault="0023113A" w:rsidP="009D61CD">
            <w:pPr>
              <w:tabs>
                <w:tab w:val="left" w:pos="355"/>
              </w:tabs>
              <w:spacing w:line="230" w:lineRule="exact"/>
              <w:rPr>
                <w:sz w:val="22"/>
                <w:szCs w:val="22"/>
              </w:rPr>
            </w:pPr>
            <w:r w:rsidRPr="00825D6E">
              <w:rPr>
                <w:b/>
                <w:sz w:val="22"/>
              </w:rPr>
              <w:t>І часть.</w:t>
            </w:r>
            <w:r>
              <w:rPr>
                <w:b/>
                <w:bCs/>
                <w:color w:val="000000"/>
                <w:sz w:val="22"/>
                <w:szCs w:val="19"/>
              </w:rPr>
              <w:t xml:space="preserve">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 </w:t>
            </w:r>
            <w:r w:rsidRPr="00825D6E">
              <w:rPr>
                <w:color w:val="000000"/>
                <w:sz w:val="22"/>
              </w:rPr>
              <w:t>Ходьба в колонне по одному с выполне</w:t>
            </w:r>
            <w:r w:rsidRPr="00825D6E">
              <w:rPr>
                <w:color w:val="000000"/>
                <w:sz w:val="22"/>
              </w:rPr>
              <w:softHyphen/>
              <w:t>нием задания, бег в колонне по одному.</w:t>
            </w:r>
          </w:p>
          <w:p w:rsidR="0023113A" w:rsidRPr="00343B9A" w:rsidRDefault="0023113A" w:rsidP="009D61CD">
            <w:pPr>
              <w:rPr>
                <w:b/>
                <w:sz w:val="22"/>
              </w:rPr>
            </w:pPr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 </w:t>
            </w:r>
            <w:r>
              <w:rPr>
                <w:b/>
                <w:sz w:val="22"/>
              </w:rPr>
              <w:t xml:space="preserve">ІІ часть.  </w:t>
            </w:r>
            <w:r w:rsidRPr="00825D6E">
              <w:rPr>
                <w:color w:val="000000"/>
                <w:sz w:val="22"/>
              </w:rPr>
              <w:t>Общеразвивающие упражнения с флажками.</w:t>
            </w:r>
          </w:p>
          <w:p w:rsidR="0023113A" w:rsidRPr="005A6E31" w:rsidRDefault="0023113A" w:rsidP="009D61CD">
            <w:pPr>
              <w:spacing w:line="230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i/>
                <w:iCs/>
                <w:color w:val="000000"/>
                <w:sz w:val="22"/>
                <w:szCs w:val="19"/>
              </w:rPr>
              <w:t>Основные виды движений:</w:t>
            </w:r>
          </w:p>
          <w:p w:rsidR="0023113A" w:rsidRPr="005A6E31" w:rsidRDefault="0023113A" w:rsidP="0023113A">
            <w:pPr>
              <w:widowControl w:val="0"/>
              <w:numPr>
                <w:ilvl w:val="0"/>
                <w:numId w:val="28"/>
              </w:numPr>
              <w:tabs>
                <w:tab w:val="left" w:pos="410"/>
              </w:tabs>
              <w:spacing w:line="230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color w:val="000000"/>
                <w:sz w:val="22"/>
              </w:rPr>
              <w:t>ползание (игровое задание «Паучки»);</w:t>
            </w:r>
          </w:p>
          <w:p w:rsidR="0023113A" w:rsidRPr="005A6E31" w:rsidRDefault="0023113A" w:rsidP="0023113A">
            <w:pPr>
              <w:widowControl w:val="0"/>
              <w:numPr>
                <w:ilvl w:val="0"/>
                <w:numId w:val="28"/>
              </w:numPr>
              <w:tabs>
                <w:tab w:val="left" w:pos="406"/>
              </w:tabs>
              <w:spacing w:line="230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color w:val="000000"/>
                <w:sz w:val="22"/>
              </w:rPr>
              <w:t>упражнение в сохранении равновесия;</w:t>
            </w:r>
          </w:p>
          <w:p w:rsidR="0023113A" w:rsidRPr="005A6E31" w:rsidRDefault="0023113A" w:rsidP="0023113A">
            <w:pPr>
              <w:widowControl w:val="0"/>
              <w:numPr>
                <w:ilvl w:val="0"/>
                <w:numId w:val="28"/>
              </w:numPr>
              <w:tabs>
                <w:tab w:val="left" w:pos="410"/>
              </w:tabs>
              <w:spacing w:line="230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color w:val="000000"/>
                <w:sz w:val="22"/>
              </w:rPr>
              <w:t>подвижная игра «Поймай комара».</w:t>
            </w:r>
          </w:p>
          <w:p w:rsidR="0023113A" w:rsidRDefault="0023113A" w:rsidP="009D61CD">
            <w:pPr>
              <w:rPr>
                <w:color w:val="000000"/>
                <w:sz w:val="22"/>
              </w:rPr>
            </w:pPr>
            <w:proofErr w:type="gramStart"/>
            <w:r w:rsidRPr="00825D6E">
              <w:rPr>
                <w:b/>
                <w:sz w:val="22"/>
              </w:rPr>
              <w:t>ІІІ  часть</w:t>
            </w:r>
            <w:proofErr w:type="gramEnd"/>
            <w:r w:rsidRPr="00825D6E">
              <w:rPr>
                <w:b/>
                <w:sz w:val="22"/>
              </w:rPr>
              <w:t>.</w:t>
            </w:r>
            <w:r>
              <w:rPr>
                <w:b/>
                <w:sz w:val="22"/>
              </w:rPr>
              <w:t xml:space="preserve"> </w:t>
            </w:r>
            <w:r w:rsidRPr="00825D6E">
              <w:rPr>
                <w:color w:val="000000"/>
                <w:sz w:val="22"/>
              </w:rPr>
              <w:t>Ходьба в колонне по одному за «ко</w:t>
            </w:r>
            <w:r w:rsidRPr="00825D6E">
              <w:rPr>
                <w:color w:val="000000"/>
                <w:sz w:val="22"/>
              </w:rPr>
              <w:softHyphen/>
              <w:t>маром».</w:t>
            </w:r>
          </w:p>
          <w:p w:rsidR="0023113A" w:rsidRDefault="0023113A" w:rsidP="009D61CD">
            <w:pPr>
              <w:rPr>
                <w:color w:val="000000"/>
                <w:sz w:val="22"/>
              </w:rPr>
            </w:pPr>
          </w:p>
          <w:p w:rsidR="0023113A" w:rsidRDefault="0023113A" w:rsidP="009D61CD">
            <w:pPr>
              <w:rPr>
                <w:color w:val="000000"/>
                <w:sz w:val="22"/>
              </w:rPr>
            </w:pPr>
          </w:p>
          <w:p w:rsidR="0023113A" w:rsidRDefault="0023113A" w:rsidP="009D61CD">
            <w:pPr>
              <w:rPr>
                <w:color w:val="000000"/>
                <w:sz w:val="22"/>
              </w:rPr>
            </w:pPr>
          </w:p>
          <w:p w:rsidR="0023113A" w:rsidRPr="00825D6E" w:rsidRDefault="0023113A" w:rsidP="009D61CD">
            <w:pPr>
              <w:rPr>
                <w:b/>
                <w:sz w:val="22"/>
              </w:rPr>
            </w:pPr>
          </w:p>
        </w:tc>
        <w:tc>
          <w:tcPr>
            <w:tcW w:w="2126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lastRenderedPageBreak/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37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67" w:type="dxa"/>
          </w:tcPr>
          <w:p w:rsidR="0023113A" w:rsidRPr="00825D6E" w:rsidRDefault="0023113A" w:rsidP="009D61CD">
            <w:pPr>
              <w:jc w:val="center"/>
              <w:rPr>
                <w:sz w:val="22"/>
              </w:rPr>
            </w:pPr>
            <w:r w:rsidRPr="00825D6E">
              <w:rPr>
                <w:sz w:val="22"/>
              </w:rPr>
              <w:lastRenderedPageBreak/>
              <w:t xml:space="preserve">1 </w:t>
            </w:r>
            <w:proofErr w:type="spellStart"/>
            <w:r w:rsidRPr="00825D6E">
              <w:rPr>
                <w:sz w:val="22"/>
              </w:rPr>
              <w:t>нед</w:t>
            </w:r>
            <w:proofErr w:type="spellEnd"/>
            <w:r w:rsidRPr="00825D6E">
              <w:rPr>
                <w:sz w:val="22"/>
              </w:rPr>
              <w:t>.</w:t>
            </w:r>
          </w:p>
        </w:tc>
        <w:tc>
          <w:tcPr>
            <w:tcW w:w="425" w:type="dxa"/>
          </w:tcPr>
          <w:p w:rsidR="0023113A" w:rsidRPr="00825D6E" w:rsidRDefault="002C4A96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2977" w:type="dxa"/>
          </w:tcPr>
          <w:p w:rsidR="0023113A" w:rsidRPr="00825D6E" w:rsidRDefault="0023113A" w:rsidP="009D61CD">
            <w:pPr>
              <w:rPr>
                <w:b/>
                <w:sz w:val="22"/>
              </w:rPr>
            </w:pPr>
            <w:r>
              <w:rPr>
                <w:rStyle w:val="510pt"/>
                <w:color w:val="000000"/>
                <w:sz w:val="22"/>
              </w:rPr>
              <w:t>Совершенствовать лазание под предмет</w:t>
            </w:r>
          </w:p>
        </w:tc>
        <w:tc>
          <w:tcPr>
            <w:tcW w:w="6521" w:type="dxa"/>
          </w:tcPr>
          <w:p w:rsidR="0023113A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>Игровые упражнения: лазание под дугу; с мячом – «Прокати мяч и доползи», «Прокати мяч и догони; равновесие – «Пробеги по мостику».</w:t>
            </w:r>
          </w:p>
          <w:p w:rsidR="0023113A" w:rsidRPr="00825D6E" w:rsidRDefault="0023113A" w:rsidP="009D61CD">
            <w:pPr>
              <w:rPr>
                <w:b/>
                <w:sz w:val="22"/>
              </w:rPr>
            </w:pPr>
            <w:r>
              <w:rPr>
                <w:sz w:val="22"/>
              </w:rPr>
              <w:t>Подвижные игры «Мыши в кладовой», «Поезд», «По ровненькой дорожке».</w:t>
            </w:r>
          </w:p>
        </w:tc>
        <w:tc>
          <w:tcPr>
            <w:tcW w:w="2126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38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67" w:type="dxa"/>
          </w:tcPr>
          <w:p w:rsidR="0023113A" w:rsidRPr="00825D6E" w:rsidRDefault="0023113A" w:rsidP="009D61CD">
            <w:pPr>
              <w:jc w:val="center"/>
              <w:rPr>
                <w:sz w:val="22"/>
              </w:rPr>
            </w:pPr>
            <w:r w:rsidRPr="00825D6E">
              <w:rPr>
                <w:sz w:val="22"/>
              </w:rPr>
              <w:t xml:space="preserve">2 </w:t>
            </w:r>
            <w:proofErr w:type="spellStart"/>
            <w:r w:rsidRPr="00825D6E">
              <w:rPr>
                <w:sz w:val="22"/>
              </w:rPr>
              <w:t>нед</w:t>
            </w:r>
            <w:proofErr w:type="spellEnd"/>
            <w:r w:rsidRPr="00825D6E">
              <w:rPr>
                <w:sz w:val="22"/>
              </w:rPr>
              <w:t>.</w:t>
            </w:r>
          </w:p>
        </w:tc>
        <w:tc>
          <w:tcPr>
            <w:tcW w:w="425" w:type="dxa"/>
          </w:tcPr>
          <w:p w:rsidR="0023113A" w:rsidRPr="00825D6E" w:rsidRDefault="002C4A96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2977" w:type="dxa"/>
          </w:tcPr>
          <w:p w:rsidR="0023113A" w:rsidRPr="00825D6E" w:rsidRDefault="0023113A" w:rsidP="009D61CD">
            <w:pPr>
              <w:rPr>
                <w:b/>
                <w:sz w:val="22"/>
              </w:rPr>
            </w:pPr>
            <w:r>
              <w:rPr>
                <w:rStyle w:val="510pt"/>
                <w:color w:val="000000"/>
                <w:sz w:val="22"/>
              </w:rPr>
              <w:t xml:space="preserve">Продолжать развивать </w:t>
            </w:r>
            <w:r w:rsidRPr="00825D6E">
              <w:rPr>
                <w:rStyle w:val="510pt"/>
                <w:color w:val="000000"/>
                <w:sz w:val="22"/>
              </w:rPr>
              <w:t>координа</w:t>
            </w:r>
            <w:r w:rsidRPr="00825D6E">
              <w:rPr>
                <w:rStyle w:val="510pt"/>
                <w:color w:val="000000"/>
                <w:sz w:val="22"/>
              </w:rPr>
              <w:softHyphen/>
              <w:t>цию движений</w:t>
            </w:r>
          </w:p>
        </w:tc>
        <w:tc>
          <w:tcPr>
            <w:tcW w:w="6521" w:type="dxa"/>
          </w:tcPr>
          <w:p w:rsidR="0023113A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>Игровые упражнения: равновесие – ходьба из обруча в обруч; прыжки – «Перепрыгни из ямки в ямку»</w:t>
            </w:r>
          </w:p>
          <w:p w:rsidR="0023113A" w:rsidRPr="00825D6E" w:rsidRDefault="0023113A" w:rsidP="009D61CD">
            <w:pPr>
              <w:rPr>
                <w:b/>
                <w:sz w:val="22"/>
              </w:rPr>
            </w:pPr>
            <w:r>
              <w:rPr>
                <w:sz w:val="22"/>
              </w:rPr>
              <w:t>Подвижные игры «Наседка и цыплята», «Догони мяч».</w:t>
            </w:r>
          </w:p>
        </w:tc>
        <w:tc>
          <w:tcPr>
            <w:tcW w:w="2126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38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67" w:type="dxa"/>
          </w:tcPr>
          <w:p w:rsidR="0023113A" w:rsidRPr="00825D6E" w:rsidRDefault="0023113A" w:rsidP="009D61CD">
            <w:pPr>
              <w:jc w:val="center"/>
              <w:rPr>
                <w:sz w:val="22"/>
              </w:rPr>
            </w:pPr>
            <w:r w:rsidRPr="00825D6E">
              <w:rPr>
                <w:sz w:val="22"/>
              </w:rPr>
              <w:t xml:space="preserve">3 </w:t>
            </w:r>
            <w:proofErr w:type="spellStart"/>
            <w:r w:rsidRPr="00825D6E">
              <w:rPr>
                <w:sz w:val="22"/>
              </w:rPr>
              <w:t>нед</w:t>
            </w:r>
            <w:proofErr w:type="spellEnd"/>
            <w:r w:rsidRPr="00825D6E">
              <w:rPr>
                <w:sz w:val="22"/>
              </w:rPr>
              <w:t>.</w:t>
            </w:r>
          </w:p>
        </w:tc>
        <w:tc>
          <w:tcPr>
            <w:tcW w:w="425" w:type="dxa"/>
          </w:tcPr>
          <w:p w:rsidR="0023113A" w:rsidRPr="00825D6E" w:rsidRDefault="002C4A96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2977" w:type="dxa"/>
          </w:tcPr>
          <w:p w:rsidR="0023113A" w:rsidRPr="00825D6E" w:rsidRDefault="0023113A" w:rsidP="009D61CD">
            <w:pPr>
              <w:rPr>
                <w:b/>
                <w:sz w:val="22"/>
              </w:rPr>
            </w:pPr>
            <w:r>
              <w:rPr>
                <w:rStyle w:val="510pt"/>
                <w:color w:val="000000"/>
                <w:sz w:val="22"/>
              </w:rPr>
              <w:t>Совершенствовать приземление на полусогнутые ноги.</w:t>
            </w:r>
          </w:p>
        </w:tc>
        <w:tc>
          <w:tcPr>
            <w:tcW w:w="6521" w:type="dxa"/>
          </w:tcPr>
          <w:p w:rsidR="0023113A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 xml:space="preserve">Игровые упражнения: прыжки – до кубика, до обруча, до </w:t>
            </w:r>
            <w:proofErr w:type="gramStart"/>
            <w:r>
              <w:rPr>
                <w:sz w:val="22"/>
              </w:rPr>
              <w:t>игрушки;  с</w:t>
            </w:r>
            <w:proofErr w:type="gramEnd"/>
            <w:r>
              <w:rPr>
                <w:sz w:val="22"/>
              </w:rPr>
              <w:t xml:space="preserve"> мячом – «Прокати мяч до кегли и сбей её».</w:t>
            </w:r>
          </w:p>
          <w:p w:rsidR="0023113A" w:rsidRPr="00AA63D8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>Подвижные игры «Поймай комара», «Кот и мыши», «Найди свой домик».</w:t>
            </w:r>
          </w:p>
        </w:tc>
        <w:tc>
          <w:tcPr>
            <w:tcW w:w="2126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38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67" w:type="dxa"/>
          </w:tcPr>
          <w:p w:rsidR="0023113A" w:rsidRPr="00825D6E" w:rsidRDefault="0023113A" w:rsidP="009D61CD">
            <w:pPr>
              <w:jc w:val="center"/>
              <w:rPr>
                <w:sz w:val="22"/>
              </w:rPr>
            </w:pPr>
            <w:r w:rsidRPr="00825D6E">
              <w:rPr>
                <w:sz w:val="22"/>
              </w:rPr>
              <w:t xml:space="preserve">4 </w:t>
            </w:r>
            <w:proofErr w:type="spellStart"/>
            <w:r w:rsidRPr="00825D6E">
              <w:rPr>
                <w:sz w:val="22"/>
              </w:rPr>
              <w:t>нед</w:t>
            </w:r>
            <w:proofErr w:type="spellEnd"/>
            <w:r w:rsidRPr="00825D6E">
              <w:rPr>
                <w:sz w:val="22"/>
              </w:rPr>
              <w:t>.</w:t>
            </w:r>
          </w:p>
        </w:tc>
        <w:tc>
          <w:tcPr>
            <w:tcW w:w="425" w:type="dxa"/>
          </w:tcPr>
          <w:p w:rsidR="0023113A" w:rsidRDefault="002C4A96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03.</w:t>
            </w:r>
          </w:p>
          <w:p w:rsidR="002C4A96" w:rsidRPr="00825D6E" w:rsidRDefault="002C4A96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977" w:type="dxa"/>
          </w:tcPr>
          <w:p w:rsidR="0023113A" w:rsidRPr="00825D6E" w:rsidRDefault="0023113A" w:rsidP="009D61CD">
            <w:pPr>
              <w:rPr>
                <w:b/>
                <w:sz w:val="22"/>
              </w:rPr>
            </w:pPr>
            <w:r>
              <w:rPr>
                <w:rStyle w:val="510pt"/>
                <w:color w:val="000000"/>
                <w:sz w:val="22"/>
              </w:rPr>
              <w:t>Продолжать упражнять детей</w:t>
            </w:r>
            <w:r w:rsidRPr="00825D6E">
              <w:rPr>
                <w:rStyle w:val="510pt"/>
                <w:color w:val="000000"/>
                <w:sz w:val="22"/>
              </w:rPr>
              <w:t xml:space="preserve"> в про</w:t>
            </w:r>
            <w:r w:rsidRPr="00825D6E">
              <w:rPr>
                <w:rStyle w:val="510pt"/>
                <w:color w:val="000000"/>
                <w:sz w:val="22"/>
              </w:rPr>
              <w:softHyphen/>
              <w:t>катывании мяча друг другу, развивая ко</w:t>
            </w:r>
            <w:r w:rsidRPr="00825D6E">
              <w:rPr>
                <w:rStyle w:val="510pt"/>
                <w:color w:val="000000"/>
                <w:sz w:val="22"/>
              </w:rPr>
              <w:softHyphen/>
              <w:t>ординацию движений и глазомер.</w:t>
            </w:r>
          </w:p>
        </w:tc>
        <w:tc>
          <w:tcPr>
            <w:tcW w:w="6521" w:type="dxa"/>
          </w:tcPr>
          <w:p w:rsidR="0023113A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>Игровые упражнения с мячом – катание мячей в парах.</w:t>
            </w:r>
          </w:p>
          <w:p w:rsidR="0023113A" w:rsidRPr="00825D6E" w:rsidRDefault="0023113A" w:rsidP="009D61CD">
            <w:pPr>
              <w:rPr>
                <w:b/>
                <w:sz w:val="22"/>
              </w:rPr>
            </w:pPr>
            <w:r>
              <w:rPr>
                <w:sz w:val="22"/>
              </w:rPr>
              <w:t>Подвижные игры «Поймай комара», «Пузырь», «Зайка серый умывается».</w:t>
            </w:r>
          </w:p>
        </w:tc>
        <w:tc>
          <w:tcPr>
            <w:tcW w:w="2126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AA63D8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lastRenderedPageBreak/>
              <w:t>Стр. 38</w:t>
            </w:r>
          </w:p>
        </w:tc>
        <w:tc>
          <w:tcPr>
            <w:tcW w:w="2268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67" w:type="dxa"/>
          </w:tcPr>
          <w:p w:rsidR="0023113A" w:rsidRPr="00825D6E" w:rsidRDefault="0023113A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4 </w:t>
            </w:r>
            <w:proofErr w:type="spellStart"/>
            <w:r>
              <w:rPr>
                <w:sz w:val="22"/>
              </w:rPr>
              <w:t>нед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425" w:type="dxa"/>
          </w:tcPr>
          <w:p w:rsidR="002C4A96" w:rsidRDefault="002C4A96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05.</w:t>
            </w:r>
          </w:p>
          <w:p w:rsidR="0023113A" w:rsidRDefault="002C4A96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977" w:type="dxa"/>
          </w:tcPr>
          <w:p w:rsidR="0023113A" w:rsidRDefault="0023113A" w:rsidP="009D61CD">
            <w:pPr>
              <w:rPr>
                <w:rStyle w:val="510pt"/>
                <w:color w:val="000000"/>
                <w:sz w:val="22"/>
              </w:rPr>
            </w:pPr>
            <w:r w:rsidRPr="00C82B77">
              <w:rPr>
                <w:rStyle w:val="510pt"/>
                <w:color w:val="000000"/>
                <w:sz w:val="22"/>
              </w:rPr>
              <w:t xml:space="preserve">Продолжать упражнять детей в </w:t>
            </w:r>
            <w:r>
              <w:rPr>
                <w:rStyle w:val="510pt"/>
                <w:color w:val="000000"/>
                <w:sz w:val="22"/>
              </w:rPr>
              <w:t>про</w:t>
            </w:r>
            <w:r w:rsidRPr="00C82B77">
              <w:rPr>
                <w:rStyle w:val="510pt"/>
                <w:color w:val="000000"/>
                <w:sz w:val="22"/>
              </w:rPr>
              <w:t>катыван</w:t>
            </w:r>
            <w:r>
              <w:rPr>
                <w:rStyle w:val="510pt"/>
                <w:color w:val="000000"/>
                <w:sz w:val="22"/>
              </w:rPr>
              <w:t>ии мяча друг другу, развивая ко</w:t>
            </w:r>
            <w:r w:rsidRPr="00C82B77">
              <w:rPr>
                <w:rStyle w:val="510pt"/>
                <w:color w:val="000000"/>
                <w:sz w:val="22"/>
              </w:rPr>
              <w:t>ординацию движений и глазомер.</w:t>
            </w:r>
          </w:p>
        </w:tc>
        <w:tc>
          <w:tcPr>
            <w:tcW w:w="6521" w:type="dxa"/>
          </w:tcPr>
          <w:p w:rsidR="0023113A" w:rsidRPr="00C82B77" w:rsidRDefault="0023113A" w:rsidP="009D61CD">
            <w:pPr>
              <w:rPr>
                <w:sz w:val="22"/>
              </w:rPr>
            </w:pPr>
            <w:r w:rsidRPr="00C82B77">
              <w:rPr>
                <w:sz w:val="22"/>
              </w:rPr>
              <w:t>Игровые упражнения с мячом – катание мячей в парах.</w:t>
            </w:r>
          </w:p>
          <w:p w:rsidR="0023113A" w:rsidRDefault="0023113A" w:rsidP="009D61CD">
            <w:pPr>
              <w:rPr>
                <w:sz w:val="22"/>
              </w:rPr>
            </w:pPr>
            <w:r w:rsidRPr="00C82B77">
              <w:rPr>
                <w:sz w:val="22"/>
              </w:rPr>
              <w:t>Подвижные игры «Поймай комара», «Пузырь», «Зайка серый умывается».</w:t>
            </w:r>
          </w:p>
        </w:tc>
        <w:tc>
          <w:tcPr>
            <w:tcW w:w="2126" w:type="dxa"/>
          </w:tcPr>
          <w:p w:rsidR="0023113A" w:rsidRPr="00C82B77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C82B77">
              <w:rPr>
                <w:sz w:val="22"/>
                <w:lang w:eastAsia="en-US"/>
              </w:rPr>
              <w:t>Л.И.Пензулаева</w:t>
            </w:r>
            <w:proofErr w:type="spellEnd"/>
            <w:r w:rsidRPr="00C82B77">
              <w:rPr>
                <w:sz w:val="22"/>
                <w:lang w:eastAsia="en-US"/>
              </w:rPr>
              <w:t xml:space="preserve"> Физкультурные занятия в детском саду. Вторая младшая группа</w:t>
            </w:r>
          </w:p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r w:rsidRPr="00C82B77">
              <w:rPr>
                <w:sz w:val="22"/>
                <w:lang w:eastAsia="en-US"/>
              </w:rPr>
              <w:t>Стр. 38</w:t>
            </w:r>
          </w:p>
        </w:tc>
        <w:tc>
          <w:tcPr>
            <w:tcW w:w="2268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</w:tbl>
    <w:p w:rsidR="0023113A" w:rsidRDefault="0023113A" w:rsidP="0023113A">
      <w:pPr>
        <w:jc w:val="center"/>
        <w:rPr>
          <w:b/>
          <w:sz w:val="28"/>
        </w:rPr>
      </w:pPr>
    </w:p>
    <w:p w:rsidR="0023113A" w:rsidRDefault="0023113A" w:rsidP="0023113A">
      <w:pPr>
        <w:jc w:val="center"/>
        <w:rPr>
          <w:b/>
          <w:sz w:val="28"/>
        </w:rPr>
      </w:pPr>
    </w:p>
    <w:p w:rsidR="0023113A" w:rsidRDefault="0023113A" w:rsidP="0023113A">
      <w:pPr>
        <w:jc w:val="center"/>
        <w:rPr>
          <w:b/>
          <w:sz w:val="28"/>
        </w:rPr>
      </w:pPr>
    </w:p>
    <w:p w:rsidR="0023113A" w:rsidRDefault="0023113A" w:rsidP="0023113A">
      <w:pPr>
        <w:jc w:val="center"/>
        <w:rPr>
          <w:b/>
          <w:sz w:val="28"/>
        </w:rPr>
      </w:pPr>
    </w:p>
    <w:p w:rsidR="0023113A" w:rsidRDefault="0023113A" w:rsidP="0023113A">
      <w:pPr>
        <w:jc w:val="center"/>
        <w:rPr>
          <w:b/>
          <w:sz w:val="28"/>
        </w:rPr>
      </w:pPr>
    </w:p>
    <w:p w:rsidR="0023113A" w:rsidRDefault="0023113A" w:rsidP="0023113A">
      <w:pPr>
        <w:jc w:val="center"/>
        <w:rPr>
          <w:b/>
          <w:sz w:val="28"/>
        </w:rPr>
      </w:pPr>
      <w:r>
        <w:rPr>
          <w:b/>
          <w:sz w:val="28"/>
        </w:rPr>
        <w:t>Декабрь</w:t>
      </w:r>
    </w:p>
    <w:p w:rsidR="0023113A" w:rsidRDefault="0023113A" w:rsidP="0023113A">
      <w:pPr>
        <w:jc w:val="center"/>
        <w:rPr>
          <w:b/>
          <w:sz w:val="28"/>
        </w:rPr>
      </w:pPr>
    </w:p>
    <w:tbl>
      <w:tblPr>
        <w:tblStyle w:val="af9"/>
        <w:tblW w:w="14884" w:type="dxa"/>
        <w:tblInd w:w="250" w:type="dxa"/>
        <w:tblLook w:val="04A0" w:firstRow="1" w:lastRow="0" w:firstColumn="1" w:lastColumn="0" w:noHBand="0" w:noVBand="1"/>
      </w:tblPr>
      <w:tblGrid>
        <w:gridCol w:w="599"/>
        <w:gridCol w:w="436"/>
        <w:gridCol w:w="2970"/>
        <w:gridCol w:w="6498"/>
        <w:gridCol w:w="2124"/>
        <w:gridCol w:w="2257"/>
      </w:tblGrid>
      <w:tr w:rsidR="0023113A" w:rsidTr="009D61CD">
        <w:tc>
          <w:tcPr>
            <w:tcW w:w="599" w:type="dxa"/>
          </w:tcPr>
          <w:p w:rsidR="0023113A" w:rsidRPr="00825D6E" w:rsidRDefault="0023113A" w:rsidP="009D61CD">
            <w:pPr>
              <w:jc w:val="center"/>
              <w:rPr>
                <w:sz w:val="22"/>
              </w:rPr>
            </w:pPr>
            <w:r w:rsidRPr="00825D6E">
              <w:rPr>
                <w:sz w:val="22"/>
              </w:rPr>
              <w:t>13</w:t>
            </w:r>
          </w:p>
        </w:tc>
        <w:tc>
          <w:tcPr>
            <w:tcW w:w="436" w:type="dxa"/>
          </w:tcPr>
          <w:p w:rsidR="0023113A" w:rsidRPr="00825D6E" w:rsidRDefault="002C4A96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970" w:type="dxa"/>
          </w:tcPr>
          <w:p w:rsidR="0023113A" w:rsidRPr="00303C15" w:rsidRDefault="0023113A" w:rsidP="009D61CD">
            <w:pPr>
              <w:rPr>
                <w:sz w:val="22"/>
              </w:rPr>
            </w:pPr>
            <w:r w:rsidRPr="00303C15">
              <w:rPr>
                <w:sz w:val="22"/>
              </w:rPr>
              <w:t>Упражнять детей в ходьбе и беге врассыпную, развивая ориентировку в пространстве; в сохранении устойчивого равновесия и прыжках.</w:t>
            </w:r>
          </w:p>
        </w:tc>
        <w:tc>
          <w:tcPr>
            <w:tcW w:w="6498" w:type="dxa"/>
          </w:tcPr>
          <w:p w:rsidR="0023113A" w:rsidRDefault="0023113A" w:rsidP="009D61CD">
            <w:pPr>
              <w:spacing w:line="216" w:lineRule="exact"/>
              <w:rPr>
                <w:i/>
                <w:iCs/>
                <w:color w:val="000000"/>
                <w:sz w:val="22"/>
                <w:szCs w:val="19"/>
              </w:rPr>
            </w:pPr>
          </w:p>
          <w:p w:rsidR="0023113A" w:rsidRDefault="0023113A" w:rsidP="009D61CD">
            <w:pPr>
              <w:spacing w:line="216" w:lineRule="exact"/>
              <w:rPr>
                <w:i/>
                <w:iCs/>
                <w:color w:val="000000"/>
                <w:sz w:val="22"/>
                <w:szCs w:val="19"/>
              </w:rPr>
            </w:pPr>
            <w:proofErr w:type="gramStart"/>
            <w:r>
              <w:rPr>
                <w:b/>
                <w:bCs/>
                <w:color w:val="000000"/>
                <w:sz w:val="22"/>
                <w:szCs w:val="19"/>
              </w:rPr>
              <w:t xml:space="preserve">І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>часть</w:t>
            </w:r>
            <w:proofErr w:type="gramEnd"/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. </w:t>
            </w:r>
            <w:r>
              <w:rPr>
                <w:color w:val="000000"/>
                <w:sz w:val="22"/>
                <w:szCs w:val="22"/>
              </w:rPr>
              <w:t>Ходьба в колонне по одному.</w:t>
            </w:r>
          </w:p>
          <w:p w:rsidR="0023113A" w:rsidRDefault="0023113A" w:rsidP="009D61CD">
            <w:pPr>
              <w:spacing w:line="216" w:lineRule="exact"/>
              <w:rPr>
                <w:i/>
                <w:iCs/>
                <w:color w:val="000000"/>
                <w:sz w:val="22"/>
                <w:szCs w:val="19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ІІ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часть. </w:t>
            </w:r>
            <w:r w:rsidRPr="00825D6E">
              <w:rPr>
                <w:color w:val="000000"/>
                <w:sz w:val="22"/>
                <w:szCs w:val="22"/>
              </w:rPr>
              <w:t>Общеразвивающие упражнения с</w:t>
            </w:r>
            <w:r>
              <w:rPr>
                <w:color w:val="000000"/>
                <w:sz w:val="22"/>
                <w:szCs w:val="22"/>
              </w:rPr>
              <w:t xml:space="preserve"> кубиками</w:t>
            </w:r>
          </w:p>
          <w:p w:rsidR="0023113A" w:rsidRPr="00825D6E" w:rsidRDefault="0023113A" w:rsidP="009D61CD">
            <w:pPr>
              <w:spacing w:line="216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i/>
                <w:iCs/>
                <w:color w:val="000000"/>
                <w:sz w:val="22"/>
                <w:szCs w:val="19"/>
              </w:rPr>
              <w:t>Основные виды движений:</w:t>
            </w:r>
          </w:p>
          <w:p w:rsidR="0023113A" w:rsidRPr="00825D6E" w:rsidRDefault="0023113A" w:rsidP="0023113A">
            <w:pPr>
              <w:widowControl w:val="0"/>
              <w:numPr>
                <w:ilvl w:val="0"/>
                <w:numId w:val="19"/>
              </w:numPr>
              <w:tabs>
                <w:tab w:val="left" w:pos="370"/>
              </w:tabs>
              <w:spacing w:line="216" w:lineRule="exact"/>
              <w:rPr>
                <w:sz w:val="22"/>
                <w:szCs w:val="22"/>
              </w:rPr>
            </w:pPr>
            <w:r w:rsidRPr="00825D6E">
              <w:rPr>
                <w:color w:val="000000"/>
                <w:sz w:val="22"/>
                <w:szCs w:val="22"/>
              </w:rPr>
              <w:t>игровое упражнение в сохранении равновесия «Пройди — не задень» (ходьба между кубиками, расставленными в две линии на расстоянии 40 см друг от друга);</w:t>
            </w:r>
          </w:p>
          <w:p w:rsidR="0023113A" w:rsidRPr="00825D6E" w:rsidRDefault="0023113A" w:rsidP="009D61CD">
            <w:pPr>
              <w:spacing w:line="216" w:lineRule="exact"/>
              <w:rPr>
                <w:sz w:val="22"/>
                <w:szCs w:val="22"/>
              </w:rPr>
            </w:pPr>
            <w:r w:rsidRPr="00825D6E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    </w:t>
            </w:r>
            <w:r w:rsidRPr="00825D6E">
              <w:rPr>
                <w:color w:val="000000"/>
                <w:sz w:val="22"/>
                <w:szCs w:val="22"/>
              </w:rPr>
              <w:t>прыжки на двух ногах (игровое упражнение «Лягушки-</w:t>
            </w:r>
            <w:proofErr w:type="spellStart"/>
            <w:r w:rsidRPr="00825D6E">
              <w:rPr>
                <w:color w:val="000000"/>
                <w:sz w:val="22"/>
                <w:szCs w:val="22"/>
              </w:rPr>
              <w:t>попрыгушки</w:t>
            </w:r>
            <w:proofErr w:type="spellEnd"/>
            <w:r w:rsidRPr="00825D6E">
              <w:rPr>
                <w:color w:val="000000"/>
                <w:sz w:val="22"/>
                <w:szCs w:val="22"/>
              </w:rPr>
              <w:t>»);</w:t>
            </w:r>
          </w:p>
          <w:p w:rsidR="0023113A" w:rsidRPr="00825D6E" w:rsidRDefault="0023113A" w:rsidP="0023113A">
            <w:pPr>
              <w:widowControl w:val="0"/>
              <w:numPr>
                <w:ilvl w:val="0"/>
                <w:numId w:val="19"/>
              </w:numPr>
              <w:tabs>
                <w:tab w:val="left" w:pos="410"/>
              </w:tabs>
              <w:spacing w:line="216" w:lineRule="exact"/>
              <w:rPr>
                <w:sz w:val="22"/>
                <w:szCs w:val="22"/>
              </w:rPr>
            </w:pPr>
            <w:r w:rsidRPr="00825D6E">
              <w:rPr>
                <w:color w:val="000000"/>
                <w:sz w:val="22"/>
                <w:szCs w:val="22"/>
              </w:rPr>
              <w:t>подвижная игра «Коршун и птенчики».</w:t>
            </w:r>
          </w:p>
          <w:p w:rsidR="0023113A" w:rsidRPr="00825D6E" w:rsidRDefault="0023113A" w:rsidP="009D61CD">
            <w:pPr>
              <w:rPr>
                <w:b/>
                <w:sz w:val="22"/>
              </w:rPr>
            </w:pPr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III часть. </w:t>
            </w:r>
            <w:r w:rsidRPr="00825D6E">
              <w:rPr>
                <w:color w:val="000000"/>
                <w:sz w:val="22"/>
                <w:szCs w:val="22"/>
              </w:rPr>
              <w:t>Ходьба в колонне по одному. Игра «Найдем птенчика».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38</w:t>
            </w:r>
          </w:p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  <w:tc>
          <w:tcPr>
            <w:tcW w:w="2257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825D6E" w:rsidRDefault="0023113A" w:rsidP="009D61CD">
            <w:pPr>
              <w:jc w:val="center"/>
              <w:rPr>
                <w:sz w:val="22"/>
              </w:rPr>
            </w:pPr>
            <w:r w:rsidRPr="00825D6E">
              <w:rPr>
                <w:sz w:val="22"/>
              </w:rPr>
              <w:t>14</w:t>
            </w:r>
          </w:p>
        </w:tc>
        <w:tc>
          <w:tcPr>
            <w:tcW w:w="436" w:type="dxa"/>
          </w:tcPr>
          <w:p w:rsidR="0023113A" w:rsidRPr="00825D6E" w:rsidRDefault="002C4A96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970" w:type="dxa"/>
          </w:tcPr>
          <w:p w:rsidR="0023113A" w:rsidRPr="00825D6E" w:rsidRDefault="0023113A" w:rsidP="009D61CD">
            <w:pPr>
              <w:rPr>
                <w:b/>
                <w:sz w:val="22"/>
              </w:rPr>
            </w:pPr>
            <w:r w:rsidRPr="00825D6E">
              <w:rPr>
                <w:rStyle w:val="51"/>
                <w:color w:val="000000"/>
                <w:sz w:val="22"/>
              </w:rPr>
              <w:t>Упражнять в ходьбе и беге с выполне</w:t>
            </w:r>
            <w:r w:rsidRPr="00825D6E">
              <w:rPr>
                <w:rStyle w:val="51"/>
                <w:color w:val="000000"/>
                <w:sz w:val="22"/>
              </w:rPr>
              <w:softHyphen/>
              <w:t>нием заданий; в приземлении на полу</w:t>
            </w:r>
            <w:r w:rsidRPr="00825D6E">
              <w:rPr>
                <w:rStyle w:val="51"/>
                <w:color w:val="000000"/>
                <w:sz w:val="22"/>
              </w:rPr>
              <w:softHyphen/>
              <w:t>согнутые ноги в прыжках со скамейки; в прокатывании мяча.</w:t>
            </w:r>
          </w:p>
        </w:tc>
        <w:tc>
          <w:tcPr>
            <w:tcW w:w="6498" w:type="dxa"/>
          </w:tcPr>
          <w:p w:rsidR="0023113A" w:rsidRPr="00825D6E" w:rsidRDefault="0023113A" w:rsidP="0023113A">
            <w:pPr>
              <w:widowControl w:val="0"/>
              <w:numPr>
                <w:ilvl w:val="0"/>
                <w:numId w:val="20"/>
              </w:numPr>
              <w:tabs>
                <w:tab w:val="left" w:pos="408"/>
              </w:tabs>
              <w:spacing w:line="221" w:lineRule="exact"/>
              <w:rPr>
                <w:sz w:val="22"/>
                <w:szCs w:val="22"/>
              </w:rPr>
            </w:pPr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часть. </w:t>
            </w:r>
            <w:r w:rsidRPr="00825D6E">
              <w:rPr>
                <w:color w:val="000000"/>
                <w:sz w:val="22"/>
                <w:szCs w:val="22"/>
              </w:rPr>
              <w:t>Ходьба в колонне по одному, ходьба врассыпную, бег врассыпную.</w:t>
            </w:r>
          </w:p>
          <w:p w:rsidR="0023113A" w:rsidRPr="00825D6E" w:rsidRDefault="0023113A" w:rsidP="0023113A">
            <w:pPr>
              <w:widowControl w:val="0"/>
              <w:numPr>
                <w:ilvl w:val="0"/>
                <w:numId w:val="20"/>
              </w:numPr>
              <w:tabs>
                <w:tab w:val="left" w:pos="192"/>
              </w:tabs>
              <w:spacing w:line="221" w:lineRule="exac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  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часть. </w:t>
            </w:r>
            <w:r w:rsidRPr="00825D6E">
              <w:rPr>
                <w:color w:val="000000"/>
                <w:sz w:val="22"/>
                <w:szCs w:val="22"/>
              </w:rPr>
              <w:t xml:space="preserve">Общеразвивающие упражнения с мячом. </w:t>
            </w:r>
            <w:r w:rsidRPr="00825D6E">
              <w:rPr>
                <w:i/>
                <w:iCs/>
                <w:color w:val="000000"/>
                <w:sz w:val="22"/>
                <w:szCs w:val="19"/>
              </w:rPr>
              <w:t>Основные виды движений:</w:t>
            </w:r>
          </w:p>
          <w:p w:rsidR="0023113A" w:rsidRPr="00825D6E" w:rsidRDefault="0023113A" w:rsidP="0023113A">
            <w:pPr>
              <w:widowControl w:val="0"/>
              <w:numPr>
                <w:ilvl w:val="0"/>
                <w:numId w:val="12"/>
              </w:numPr>
              <w:tabs>
                <w:tab w:val="left" w:pos="365"/>
              </w:tabs>
              <w:spacing w:line="221" w:lineRule="exac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часть. </w:t>
            </w:r>
            <w:r>
              <w:rPr>
                <w:color w:val="000000"/>
                <w:sz w:val="22"/>
                <w:szCs w:val="22"/>
              </w:rPr>
              <w:t>П</w:t>
            </w:r>
            <w:r w:rsidRPr="00825D6E">
              <w:rPr>
                <w:color w:val="000000"/>
                <w:sz w:val="22"/>
                <w:szCs w:val="22"/>
              </w:rPr>
              <w:t>рыжки со скамейки (высота 20 см) на резино</w:t>
            </w:r>
            <w:r w:rsidRPr="00825D6E">
              <w:rPr>
                <w:color w:val="000000"/>
                <w:sz w:val="22"/>
                <w:szCs w:val="22"/>
              </w:rPr>
              <w:softHyphen/>
              <w:t>вую дорожку или мат;</w:t>
            </w:r>
          </w:p>
          <w:p w:rsidR="0023113A" w:rsidRPr="00825D6E" w:rsidRDefault="0023113A" w:rsidP="0023113A">
            <w:pPr>
              <w:widowControl w:val="0"/>
              <w:numPr>
                <w:ilvl w:val="0"/>
                <w:numId w:val="12"/>
              </w:numPr>
              <w:tabs>
                <w:tab w:val="left" w:pos="415"/>
              </w:tabs>
              <w:spacing w:line="221" w:lineRule="exact"/>
              <w:rPr>
                <w:sz w:val="22"/>
                <w:szCs w:val="22"/>
              </w:rPr>
            </w:pPr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часть. </w:t>
            </w:r>
            <w:r>
              <w:rPr>
                <w:b/>
                <w:bCs/>
                <w:color w:val="000000"/>
                <w:sz w:val="22"/>
                <w:szCs w:val="19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Прокатывание мячей друг другу.</w:t>
            </w:r>
          </w:p>
          <w:p w:rsidR="0023113A" w:rsidRPr="00825D6E" w:rsidRDefault="0023113A" w:rsidP="009D61CD">
            <w:pPr>
              <w:rPr>
                <w:b/>
                <w:sz w:val="22"/>
              </w:rPr>
            </w:pPr>
            <w:r>
              <w:rPr>
                <w:color w:val="000000"/>
                <w:sz w:val="22"/>
                <w:szCs w:val="22"/>
              </w:rPr>
              <w:t>П</w:t>
            </w:r>
            <w:r w:rsidRPr="00825D6E">
              <w:rPr>
                <w:color w:val="000000"/>
                <w:sz w:val="22"/>
                <w:szCs w:val="22"/>
              </w:rPr>
              <w:t>одвижная игра «Найди свой домик».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303C15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40</w:t>
            </w:r>
          </w:p>
        </w:tc>
        <w:tc>
          <w:tcPr>
            <w:tcW w:w="2257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825D6E" w:rsidRDefault="0023113A" w:rsidP="009D61CD">
            <w:pPr>
              <w:jc w:val="center"/>
              <w:rPr>
                <w:sz w:val="22"/>
              </w:rPr>
            </w:pPr>
            <w:r w:rsidRPr="00825D6E">
              <w:rPr>
                <w:sz w:val="22"/>
              </w:rPr>
              <w:lastRenderedPageBreak/>
              <w:t>15</w:t>
            </w:r>
          </w:p>
        </w:tc>
        <w:tc>
          <w:tcPr>
            <w:tcW w:w="436" w:type="dxa"/>
          </w:tcPr>
          <w:p w:rsidR="0023113A" w:rsidRPr="00825D6E" w:rsidRDefault="002C4A96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2970" w:type="dxa"/>
          </w:tcPr>
          <w:p w:rsidR="0023113A" w:rsidRPr="00825D6E" w:rsidRDefault="0023113A" w:rsidP="009D61CD">
            <w:pPr>
              <w:rPr>
                <w:b/>
                <w:sz w:val="22"/>
              </w:rPr>
            </w:pPr>
            <w:r w:rsidRPr="00825D6E">
              <w:rPr>
                <w:color w:val="000000"/>
                <w:sz w:val="22"/>
                <w:szCs w:val="22"/>
              </w:rPr>
              <w:t>Упражнять детей в ходьбе и беге с остановкой по сигналу воспитателя; в прокатывании мяча между предмета</w:t>
            </w:r>
            <w:r w:rsidRPr="00825D6E">
              <w:rPr>
                <w:color w:val="000000"/>
                <w:sz w:val="22"/>
                <w:szCs w:val="22"/>
              </w:rPr>
              <w:softHyphen/>
              <w:t>ми, умении группироваться при лазанье под дугу.</w:t>
            </w:r>
          </w:p>
        </w:tc>
        <w:tc>
          <w:tcPr>
            <w:tcW w:w="6498" w:type="dxa"/>
          </w:tcPr>
          <w:p w:rsidR="0023113A" w:rsidRPr="00825D6E" w:rsidRDefault="0023113A" w:rsidP="009D61CD">
            <w:pPr>
              <w:tabs>
                <w:tab w:val="left" w:pos="420"/>
              </w:tabs>
              <w:spacing w:line="216" w:lineRule="exac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 І 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часть. </w:t>
            </w:r>
            <w:r>
              <w:rPr>
                <w:b/>
                <w:bCs/>
                <w:color w:val="000000"/>
                <w:sz w:val="22"/>
                <w:szCs w:val="19"/>
              </w:rPr>
              <w:t xml:space="preserve"> </w:t>
            </w:r>
            <w:r w:rsidRPr="00825D6E">
              <w:rPr>
                <w:color w:val="000000"/>
                <w:sz w:val="22"/>
                <w:szCs w:val="22"/>
              </w:rPr>
              <w:t>Ходьба и бег в колонне по одному.</w:t>
            </w:r>
          </w:p>
          <w:p w:rsidR="0023113A" w:rsidRPr="00825D6E" w:rsidRDefault="0023113A" w:rsidP="009D61CD">
            <w:pPr>
              <w:tabs>
                <w:tab w:val="left" w:pos="470"/>
              </w:tabs>
              <w:spacing w:line="216" w:lineRule="exac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ІІ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часть. </w:t>
            </w:r>
            <w:r>
              <w:rPr>
                <w:b/>
                <w:bCs/>
                <w:color w:val="000000"/>
                <w:sz w:val="22"/>
                <w:szCs w:val="19"/>
              </w:rPr>
              <w:t xml:space="preserve"> </w:t>
            </w:r>
            <w:r w:rsidRPr="00825D6E">
              <w:rPr>
                <w:color w:val="000000"/>
                <w:sz w:val="22"/>
                <w:szCs w:val="22"/>
              </w:rPr>
              <w:t>Общеразвивающие упражнения с ку</w:t>
            </w:r>
            <w:r w:rsidRPr="00825D6E">
              <w:rPr>
                <w:color w:val="000000"/>
                <w:sz w:val="22"/>
                <w:szCs w:val="22"/>
              </w:rPr>
              <w:softHyphen/>
              <w:t>биками.</w:t>
            </w:r>
          </w:p>
          <w:p w:rsidR="0023113A" w:rsidRPr="00825D6E" w:rsidRDefault="0023113A" w:rsidP="009D61CD">
            <w:pPr>
              <w:spacing w:line="216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i/>
                <w:iCs/>
                <w:color w:val="000000"/>
                <w:sz w:val="22"/>
                <w:szCs w:val="19"/>
              </w:rPr>
              <w:t>Основные виды движений:</w:t>
            </w:r>
          </w:p>
          <w:p w:rsidR="0023113A" w:rsidRDefault="0023113A" w:rsidP="009D61CD">
            <w:pPr>
              <w:tabs>
                <w:tab w:val="left" w:pos="365"/>
              </w:tabs>
              <w:spacing w:line="216" w:lineRule="exact"/>
              <w:rPr>
                <w:color w:val="000000"/>
                <w:sz w:val="22"/>
                <w:szCs w:val="22"/>
              </w:rPr>
            </w:pPr>
            <w:r w:rsidRPr="00825D6E">
              <w:rPr>
                <w:color w:val="000000"/>
                <w:sz w:val="22"/>
                <w:szCs w:val="22"/>
              </w:rPr>
              <w:t>прокатывание мяча между предметами, распо</w:t>
            </w:r>
            <w:r w:rsidRPr="00825D6E">
              <w:rPr>
                <w:color w:val="000000"/>
                <w:sz w:val="22"/>
                <w:szCs w:val="22"/>
              </w:rPr>
              <w:softHyphen/>
              <w:t xml:space="preserve">ложенными в </w:t>
            </w:r>
          </w:p>
          <w:p w:rsidR="0023113A" w:rsidRPr="00825D6E" w:rsidRDefault="0023113A" w:rsidP="009D61CD">
            <w:pPr>
              <w:tabs>
                <w:tab w:val="left" w:pos="365"/>
              </w:tabs>
              <w:spacing w:line="216" w:lineRule="exact"/>
              <w:rPr>
                <w:sz w:val="22"/>
                <w:szCs w:val="22"/>
              </w:rPr>
            </w:pPr>
            <w:r w:rsidRPr="00825D6E">
              <w:rPr>
                <w:color w:val="000000"/>
                <w:sz w:val="22"/>
                <w:szCs w:val="22"/>
              </w:rPr>
              <w:t>50—60 см друг от друга (игровое за</w:t>
            </w:r>
            <w:r w:rsidRPr="00825D6E">
              <w:rPr>
                <w:color w:val="000000"/>
                <w:sz w:val="22"/>
                <w:szCs w:val="22"/>
              </w:rPr>
              <w:softHyphen/>
              <w:t>дание «Не упусти!»);</w:t>
            </w:r>
          </w:p>
          <w:p w:rsidR="0023113A" w:rsidRPr="00825D6E" w:rsidRDefault="0023113A" w:rsidP="009D61CD">
            <w:pPr>
              <w:spacing w:line="216" w:lineRule="exact"/>
              <w:rPr>
                <w:sz w:val="22"/>
                <w:szCs w:val="22"/>
              </w:rPr>
            </w:pPr>
            <w:r w:rsidRPr="00825D6E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       </w:t>
            </w:r>
            <w:r w:rsidRPr="00825D6E">
              <w:rPr>
                <w:color w:val="000000"/>
                <w:sz w:val="22"/>
                <w:szCs w:val="22"/>
              </w:rPr>
              <w:t>ползание под дугу «Проползи — не задень» (высота 50 см);</w:t>
            </w:r>
          </w:p>
          <w:p w:rsidR="0023113A" w:rsidRPr="00825D6E" w:rsidRDefault="0023113A" w:rsidP="009D61CD">
            <w:pPr>
              <w:tabs>
                <w:tab w:val="left" w:pos="410"/>
              </w:tabs>
              <w:spacing w:line="216" w:lineRule="exac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</w:t>
            </w:r>
            <w:r w:rsidRPr="00825D6E">
              <w:rPr>
                <w:color w:val="000000"/>
                <w:sz w:val="22"/>
                <w:szCs w:val="22"/>
              </w:rPr>
              <w:t>одвижная игра «Лягушки».</w:t>
            </w:r>
          </w:p>
          <w:p w:rsidR="0023113A" w:rsidRPr="00825D6E" w:rsidRDefault="0023113A" w:rsidP="009D61CD">
            <w:pPr>
              <w:rPr>
                <w:b/>
                <w:sz w:val="22"/>
              </w:rPr>
            </w:pPr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III часть. </w:t>
            </w:r>
            <w:r w:rsidRPr="00825D6E">
              <w:rPr>
                <w:color w:val="000000"/>
                <w:sz w:val="22"/>
                <w:szCs w:val="22"/>
              </w:rPr>
              <w:t>Игра малой подвижности «Найдем ля</w:t>
            </w:r>
            <w:r w:rsidRPr="00825D6E">
              <w:rPr>
                <w:color w:val="000000"/>
                <w:sz w:val="22"/>
                <w:szCs w:val="22"/>
              </w:rPr>
              <w:softHyphen/>
              <w:t>гушонка».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303C15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41</w:t>
            </w:r>
          </w:p>
        </w:tc>
        <w:tc>
          <w:tcPr>
            <w:tcW w:w="2257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825D6E" w:rsidRDefault="0023113A" w:rsidP="009D61CD">
            <w:pPr>
              <w:jc w:val="center"/>
              <w:rPr>
                <w:sz w:val="22"/>
              </w:rPr>
            </w:pPr>
            <w:r w:rsidRPr="00825D6E">
              <w:rPr>
                <w:sz w:val="22"/>
              </w:rPr>
              <w:t>16</w:t>
            </w:r>
          </w:p>
        </w:tc>
        <w:tc>
          <w:tcPr>
            <w:tcW w:w="436" w:type="dxa"/>
          </w:tcPr>
          <w:p w:rsidR="0023113A" w:rsidRPr="00825D6E" w:rsidRDefault="002C4A96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2970" w:type="dxa"/>
          </w:tcPr>
          <w:p w:rsidR="0023113A" w:rsidRPr="00825D6E" w:rsidRDefault="0023113A" w:rsidP="009D61CD">
            <w:pPr>
              <w:rPr>
                <w:b/>
                <w:sz w:val="22"/>
              </w:rPr>
            </w:pPr>
            <w:r w:rsidRPr="00825D6E">
              <w:rPr>
                <w:color w:val="000000"/>
                <w:sz w:val="22"/>
                <w:szCs w:val="22"/>
              </w:rPr>
              <w:t>Упражнять детей в ходьбе и беге врас</w:t>
            </w:r>
            <w:r w:rsidRPr="00825D6E">
              <w:rPr>
                <w:color w:val="000000"/>
                <w:sz w:val="22"/>
                <w:szCs w:val="22"/>
              </w:rPr>
              <w:softHyphen/>
              <w:t>сыпную, развивая ориентировку в про</w:t>
            </w:r>
            <w:r w:rsidRPr="00825D6E">
              <w:rPr>
                <w:color w:val="000000"/>
                <w:sz w:val="22"/>
                <w:szCs w:val="22"/>
              </w:rPr>
              <w:softHyphen/>
              <w:t>странстве; упражнять в ползании на по</w:t>
            </w:r>
            <w:r w:rsidRPr="00825D6E">
              <w:rPr>
                <w:color w:val="000000"/>
                <w:sz w:val="22"/>
                <w:szCs w:val="22"/>
              </w:rPr>
              <w:softHyphen/>
              <w:t>вышенной опоре и сохранении равно</w:t>
            </w:r>
            <w:r w:rsidRPr="00825D6E">
              <w:rPr>
                <w:color w:val="000000"/>
                <w:sz w:val="22"/>
                <w:szCs w:val="22"/>
              </w:rPr>
              <w:softHyphen/>
              <w:t>весия при ходьбе по доске.</w:t>
            </w:r>
          </w:p>
        </w:tc>
        <w:tc>
          <w:tcPr>
            <w:tcW w:w="6498" w:type="dxa"/>
          </w:tcPr>
          <w:p w:rsidR="0023113A" w:rsidRPr="00825D6E" w:rsidRDefault="0023113A" w:rsidP="009D61CD">
            <w:pPr>
              <w:tabs>
                <w:tab w:val="left" w:pos="379"/>
              </w:tabs>
              <w:spacing w:line="216" w:lineRule="exac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І 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часть. </w:t>
            </w:r>
            <w:r w:rsidRPr="00825D6E">
              <w:rPr>
                <w:color w:val="000000"/>
                <w:sz w:val="22"/>
                <w:szCs w:val="22"/>
              </w:rPr>
              <w:t>Ходьба в колонне по одному, ходьба и бег врассыпную.</w:t>
            </w:r>
          </w:p>
          <w:p w:rsidR="0023113A" w:rsidRPr="00825D6E" w:rsidRDefault="0023113A" w:rsidP="009D61CD">
            <w:pPr>
              <w:tabs>
                <w:tab w:val="left" w:pos="518"/>
              </w:tabs>
              <w:spacing w:line="216" w:lineRule="exact"/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  <w:color w:val="000000"/>
                <w:sz w:val="22"/>
                <w:szCs w:val="19"/>
              </w:rPr>
              <w:t>ІІ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19"/>
              </w:rPr>
              <w:t xml:space="preserve">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>часть</w:t>
            </w:r>
            <w:proofErr w:type="gramEnd"/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. </w:t>
            </w:r>
            <w:r w:rsidRPr="00825D6E">
              <w:rPr>
                <w:color w:val="000000"/>
                <w:sz w:val="22"/>
                <w:szCs w:val="22"/>
              </w:rPr>
              <w:t>Общеразвивающие упражнения на стульчиках.</w:t>
            </w:r>
          </w:p>
          <w:p w:rsidR="0023113A" w:rsidRPr="00825D6E" w:rsidRDefault="0023113A" w:rsidP="009D61CD">
            <w:pPr>
              <w:spacing w:line="216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i/>
                <w:iCs/>
                <w:color w:val="000000"/>
                <w:sz w:val="22"/>
                <w:szCs w:val="19"/>
              </w:rPr>
              <w:t>Основные виды движений:</w:t>
            </w:r>
          </w:p>
          <w:p w:rsidR="0023113A" w:rsidRPr="00303C15" w:rsidRDefault="0023113A" w:rsidP="0023113A">
            <w:pPr>
              <w:pStyle w:val="ac"/>
              <w:widowControl w:val="0"/>
              <w:numPr>
                <w:ilvl w:val="0"/>
                <w:numId w:val="39"/>
              </w:numPr>
              <w:tabs>
                <w:tab w:val="left" w:pos="365"/>
              </w:tabs>
              <w:spacing w:line="216" w:lineRule="exact"/>
              <w:rPr>
                <w:sz w:val="22"/>
                <w:szCs w:val="22"/>
              </w:rPr>
            </w:pPr>
            <w:r w:rsidRPr="00303C15">
              <w:rPr>
                <w:color w:val="000000"/>
                <w:sz w:val="22"/>
                <w:szCs w:val="22"/>
              </w:rPr>
              <w:t>ползание по доске с опорой на ладони и коле</w:t>
            </w:r>
            <w:r w:rsidRPr="00303C15">
              <w:rPr>
                <w:color w:val="000000"/>
                <w:sz w:val="22"/>
                <w:szCs w:val="22"/>
              </w:rPr>
              <w:softHyphen/>
              <w:t>ни (игровое упражнение «Жучки на бревнышке»);</w:t>
            </w:r>
          </w:p>
          <w:p w:rsidR="0023113A" w:rsidRPr="00303C15" w:rsidRDefault="0023113A" w:rsidP="0023113A">
            <w:pPr>
              <w:pStyle w:val="ac"/>
              <w:widowControl w:val="0"/>
              <w:numPr>
                <w:ilvl w:val="0"/>
                <w:numId w:val="39"/>
              </w:numPr>
              <w:tabs>
                <w:tab w:val="left" w:pos="365"/>
              </w:tabs>
              <w:spacing w:line="216" w:lineRule="exact"/>
              <w:rPr>
                <w:sz w:val="22"/>
                <w:szCs w:val="22"/>
              </w:rPr>
            </w:pPr>
            <w:r w:rsidRPr="00303C15">
              <w:rPr>
                <w:color w:val="000000"/>
                <w:sz w:val="22"/>
                <w:szCs w:val="22"/>
              </w:rPr>
              <w:t>упражнение в сохранении равновесия. Ходьба по доске в умеренном темпе боком приставным ша</w:t>
            </w:r>
            <w:r w:rsidRPr="00303C15">
              <w:rPr>
                <w:color w:val="000000"/>
                <w:sz w:val="22"/>
                <w:szCs w:val="22"/>
              </w:rPr>
              <w:softHyphen/>
              <w:t>гом (игровое упражнение «Пройдем по мостику»);</w:t>
            </w:r>
          </w:p>
          <w:p w:rsidR="0023113A" w:rsidRPr="00825D6E" w:rsidRDefault="0023113A" w:rsidP="009D61CD">
            <w:pPr>
              <w:tabs>
                <w:tab w:val="left" w:pos="410"/>
              </w:tabs>
              <w:spacing w:line="216" w:lineRule="exac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</w:t>
            </w:r>
            <w:r w:rsidRPr="00825D6E">
              <w:rPr>
                <w:color w:val="000000"/>
                <w:sz w:val="22"/>
                <w:szCs w:val="22"/>
              </w:rPr>
              <w:t>одвижная игра «Птица и птенчики».</w:t>
            </w:r>
          </w:p>
          <w:p w:rsidR="0023113A" w:rsidRDefault="0023113A" w:rsidP="009D61CD">
            <w:pPr>
              <w:rPr>
                <w:color w:val="000000"/>
                <w:sz w:val="22"/>
                <w:szCs w:val="22"/>
              </w:rPr>
            </w:pPr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III часть.  </w:t>
            </w:r>
            <w:r w:rsidRPr="00825D6E">
              <w:rPr>
                <w:color w:val="000000"/>
                <w:sz w:val="22"/>
                <w:szCs w:val="22"/>
              </w:rPr>
              <w:t>Игра малой подвижности «Найдем</w:t>
            </w:r>
            <w:r>
              <w:rPr>
                <w:color w:val="000000"/>
                <w:sz w:val="22"/>
                <w:szCs w:val="22"/>
              </w:rPr>
              <w:t xml:space="preserve"> птенчика».</w:t>
            </w:r>
          </w:p>
          <w:p w:rsidR="0023113A" w:rsidRPr="00825D6E" w:rsidRDefault="0023113A" w:rsidP="009D61CD">
            <w:pPr>
              <w:rPr>
                <w:b/>
                <w:sz w:val="22"/>
              </w:rPr>
            </w:pP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42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57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825D6E" w:rsidRDefault="0023113A" w:rsidP="009D61CD">
            <w:pPr>
              <w:jc w:val="center"/>
              <w:rPr>
                <w:sz w:val="22"/>
              </w:rPr>
            </w:pPr>
            <w:r w:rsidRPr="00825D6E">
              <w:rPr>
                <w:sz w:val="22"/>
              </w:rPr>
              <w:t xml:space="preserve">1 </w:t>
            </w:r>
            <w:proofErr w:type="spellStart"/>
            <w:r w:rsidRPr="00825D6E">
              <w:rPr>
                <w:sz w:val="22"/>
              </w:rPr>
              <w:t>нед</w:t>
            </w:r>
            <w:proofErr w:type="spellEnd"/>
            <w:r w:rsidRPr="00825D6E">
              <w:rPr>
                <w:sz w:val="22"/>
              </w:rPr>
              <w:t>.</w:t>
            </w:r>
          </w:p>
        </w:tc>
        <w:tc>
          <w:tcPr>
            <w:tcW w:w="436" w:type="dxa"/>
          </w:tcPr>
          <w:p w:rsidR="0023113A" w:rsidRPr="00825D6E" w:rsidRDefault="002C4A96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2970" w:type="dxa"/>
          </w:tcPr>
          <w:p w:rsidR="0023113A" w:rsidRPr="00825D6E" w:rsidRDefault="0023113A" w:rsidP="009D61CD">
            <w:pPr>
              <w:rPr>
                <w:b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Совершенствовать умение </w:t>
            </w:r>
            <w:r w:rsidRPr="00825D6E">
              <w:rPr>
                <w:color w:val="000000"/>
                <w:sz w:val="22"/>
                <w:szCs w:val="22"/>
              </w:rPr>
              <w:t>группироваться при лазанье под дугу.</w:t>
            </w:r>
          </w:p>
        </w:tc>
        <w:tc>
          <w:tcPr>
            <w:tcW w:w="6498" w:type="dxa"/>
          </w:tcPr>
          <w:p w:rsidR="0023113A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 xml:space="preserve">Игровые упражнения: </w:t>
            </w:r>
            <w:proofErr w:type="spellStart"/>
            <w:r>
              <w:rPr>
                <w:sz w:val="22"/>
              </w:rPr>
              <w:t>подлезание</w:t>
            </w:r>
            <w:proofErr w:type="spellEnd"/>
            <w:r>
              <w:rPr>
                <w:sz w:val="22"/>
              </w:rPr>
              <w:t xml:space="preserve"> – «Пролезть в норку», равновесие – «пройти по дорожке», с мячом – «Прокати и догони мяч».</w:t>
            </w:r>
          </w:p>
          <w:p w:rsidR="0023113A" w:rsidRPr="00825D6E" w:rsidRDefault="0023113A" w:rsidP="009D61CD">
            <w:pPr>
              <w:rPr>
                <w:b/>
                <w:sz w:val="22"/>
              </w:rPr>
            </w:pPr>
            <w:r>
              <w:rPr>
                <w:sz w:val="22"/>
              </w:rPr>
              <w:t>Подвижные игры: «Найди свой домик», «Бегите ко мне»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43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57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825D6E" w:rsidRDefault="0023113A" w:rsidP="009D61CD">
            <w:pPr>
              <w:jc w:val="center"/>
              <w:rPr>
                <w:sz w:val="22"/>
              </w:rPr>
            </w:pPr>
            <w:r w:rsidRPr="00825D6E">
              <w:rPr>
                <w:sz w:val="22"/>
              </w:rPr>
              <w:t xml:space="preserve">2 </w:t>
            </w:r>
            <w:proofErr w:type="spellStart"/>
            <w:r w:rsidRPr="00825D6E">
              <w:rPr>
                <w:sz w:val="22"/>
              </w:rPr>
              <w:t>нед</w:t>
            </w:r>
            <w:proofErr w:type="spellEnd"/>
            <w:r w:rsidRPr="00825D6E">
              <w:rPr>
                <w:sz w:val="22"/>
              </w:rPr>
              <w:t>.</w:t>
            </w:r>
          </w:p>
        </w:tc>
        <w:tc>
          <w:tcPr>
            <w:tcW w:w="436" w:type="dxa"/>
          </w:tcPr>
          <w:p w:rsidR="0023113A" w:rsidRPr="00825D6E" w:rsidRDefault="002C4A96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2970" w:type="dxa"/>
          </w:tcPr>
          <w:p w:rsidR="0023113A" w:rsidRPr="00825D6E" w:rsidRDefault="0023113A" w:rsidP="009D61CD">
            <w:pPr>
              <w:rPr>
                <w:b/>
                <w:sz w:val="22"/>
              </w:rPr>
            </w:pPr>
            <w:r>
              <w:rPr>
                <w:sz w:val="22"/>
              </w:rPr>
              <w:t>Продолжать у</w:t>
            </w:r>
            <w:r w:rsidRPr="00303C15">
              <w:rPr>
                <w:sz w:val="22"/>
              </w:rPr>
              <w:t>пражнять детей в ходьбе и беге врассыпную, развивая ориентировку в пространстве</w:t>
            </w:r>
          </w:p>
        </w:tc>
        <w:tc>
          <w:tcPr>
            <w:tcW w:w="6498" w:type="dxa"/>
          </w:tcPr>
          <w:p w:rsidR="0023113A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>Игровые упражнения на равновесие, прыжки из обруча в обруч.</w:t>
            </w:r>
          </w:p>
          <w:p w:rsidR="0023113A" w:rsidRPr="00825D6E" w:rsidRDefault="0023113A" w:rsidP="009D61CD">
            <w:pPr>
              <w:rPr>
                <w:b/>
                <w:sz w:val="22"/>
              </w:rPr>
            </w:pPr>
            <w:r>
              <w:rPr>
                <w:sz w:val="22"/>
              </w:rPr>
              <w:t>Подвижные игры: «Наседка и цыплята», «Пузырь», «Воробышки и кот».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43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57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825D6E" w:rsidRDefault="0023113A" w:rsidP="009D61CD">
            <w:pPr>
              <w:jc w:val="center"/>
              <w:rPr>
                <w:sz w:val="22"/>
              </w:rPr>
            </w:pPr>
            <w:r w:rsidRPr="00825D6E">
              <w:rPr>
                <w:sz w:val="22"/>
              </w:rPr>
              <w:lastRenderedPageBreak/>
              <w:t xml:space="preserve">3 </w:t>
            </w:r>
            <w:proofErr w:type="spellStart"/>
            <w:r w:rsidRPr="00825D6E">
              <w:rPr>
                <w:sz w:val="22"/>
              </w:rPr>
              <w:t>нед</w:t>
            </w:r>
            <w:proofErr w:type="spellEnd"/>
            <w:r w:rsidRPr="00825D6E">
              <w:rPr>
                <w:sz w:val="22"/>
              </w:rPr>
              <w:t>.</w:t>
            </w:r>
          </w:p>
        </w:tc>
        <w:tc>
          <w:tcPr>
            <w:tcW w:w="436" w:type="dxa"/>
          </w:tcPr>
          <w:p w:rsidR="0023113A" w:rsidRPr="00825D6E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0" w:type="dxa"/>
          </w:tcPr>
          <w:p w:rsidR="0023113A" w:rsidRPr="00825D6E" w:rsidRDefault="0023113A" w:rsidP="009D61CD">
            <w:pPr>
              <w:rPr>
                <w:b/>
                <w:sz w:val="22"/>
              </w:rPr>
            </w:pPr>
            <w:r>
              <w:rPr>
                <w:rStyle w:val="51"/>
                <w:color w:val="000000"/>
                <w:sz w:val="22"/>
              </w:rPr>
              <w:t>Продолжать у</w:t>
            </w:r>
            <w:r w:rsidRPr="00825D6E">
              <w:rPr>
                <w:rStyle w:val="51"/>
                <w:color w:val="000000"/>
                <w:sz w:val="22"/>
              </w:rPr>
              <w:t>пражнять в ходьбе и беге с выполне</w:t>
            </w:r>
            <w:r w:rsidRPr="00825D6E">
              <w:rPr>
                <w:rStyle w:val="51"/>
                <w:color w:val="000000"/>
                <w:sz w:val="22"/>
              </w:rPr>
              <w:softHyphen/>
              <w:t>нием заданий; в приземлении на полу</w:t>
            </w:r>
            <w:r w:rsidRPr="00825D6E">
              <w:rPr>
                <w:rStyle w:val="51"/>
                <w:color w:val="000000"/>
                <w:sz w:val="22"/>
              </w:rPr>
              <w:softHyphen/>
              <w:t>согнутые ноги в прыжках со скамейки; в прокатывании мяча.</w:t>
            </w:r>
          </w:p>
        </w:tc>
        <w:tc>
          <w:tcPr>
            <w:tcW w:w="6498" w:type="dxa"/>
          </w:tcPr>
          <w:p w:rsidR="0023113A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>Игровые упражнения: прыжки – спрыгивание со скамейки; с мячом - прокатывание между предметами, друг другу, в прямом направлении.</w:t>
            </w:r>
          </w:p>
          <w:p w:rsidR="0023113A" w:rsidRPr="00825D6E" w:rsidRDefault="0023113A" w:rsidP="009D61CD">
            <w:pPr>
              <w:rPr>
                <w:b/>
                <w:sz w:val="22"/>
              </w:rPr>
            </w:pPr>
            <w:r>
              <w:rPr>
                <w:sz w:val="22"/>
              </w:rPr>
              <w:t>Подвижные игры с прыжками и бегом.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43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57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825D6E" w:rsidRDefault="0023113A" w:rsidP="009D61CD">
            <w:pPr>
              <w:jc w:val="center"/>
              <w:rPr>
                <w:sz w:val="22"/>
              </w:rPr>
            </w:pPr>
            <w:r w:rsidRPr="00825D6E">
              <w:rPr>
                <w:sz w:val="22"/>
              </w:rPr>
              <w:t xml:space="preserve">4 </w:t>
            </w:r>
            <w:proofErr w:type="spellStart"/>
            <w:r w:rsidRPr="00825D6E">
              <w:rPr>
                <w:sz w:val="22"/>
              </w:rPr>
              <w:t>нед</w:t>
            </w:r>
            <w:proofErr w:type="spellEnd"/>
            <w:r w:rsidRPr="00825D6E">
              <w:rPr>
                <w:sz w:val="22"/>
              </w:rPr>
              <w:t>.</w:t>
            </w:r>
          </w:p>
        </w:tc>
        <w:tc>
          <w:tcPr>
            <w:tcW w:w="436" w:type="dxa"/>
          </w:tcPr>
          <w:p w:rsidR="0023113A" w:rsidRPr="00825D6E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0" w:type="dxa"/>
          </w:tcPr>
          <w:p w:rsidR="0023113A" w:rsidRPr="00825D6E" w:rsidRDefault="0023113A" w:rsidP="009D61CD">
            <w:pPr>
              <w:rPr>
                <w:b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Совершенствовать умение </w:t>
            </w:r>
            <w:r w:rsidRPr="00825D6E">
              <w:rPr>
                <w:color w:val="000000"/>
                <w:sz w:val="22"/>
                <w:szCs w:val="22"/>
              </w:rPr>
              <w:t>группироваться при лазанье под дугу.</w:t>
            </w:r>
          </w:p>
        </w:tc>
        <w:tc>
          <w:tcPr>
            <w:tcW w:w="6498" w:type="dxa"/>
          </w:tcPr>
          <w:p w:rsidR="0023113A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 xml:space="preserve">Игровые упражнения: </w:t>
            </w:r>
            <w:proofErr w:type="spellStart"/>
            <w:r>
              <w:rPr>
                <w:sz w:val="22"/>
              </w:rPr>
              <w:t>подлезание</w:t>
            </w:r>
            <w:proofErr w:type="spellEnd"/>
            <w:r>
              <w:rPr>
                <w:sz w:val="22"/>
              </w:rPr>
              <w:t xml:space="preserve"> – «Пролезть в норку», равновесие – «пройти по дорожке», с мячом – «Прокати и догони мяч».</w:t>
            </w:r>
          </w:p>
          <w:p w:rsidR="0023113A" w:rsidRPr="00825D6E" w:rsidRDefault="0023113A" w:rsidP="009D61CD">
            <w:pPr>
              <w:rPr>
                <w:b/>
                <w:sz w:val="22"/>
              </w:rPr>
            </w:pPr>
            <w:r>
              <w:rPr>
                <w:sz w:val="22"/>
              </w:rPr>
              <w:t>Подвижные игры: «Найди свой домик», «Бегите ко мне»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43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57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</w:tbl>
    <w:p w:rsidR="0023113A" w:rsidRDefault="0023113A" w:rsidP="0023113A"/>
    <w:p w:rsidR="0023113A" w:rsidRDefault="0023113A" w:rsidP="0023113A">
      <w:pPr>
        <w:jc w:val="center"/>
        <w:rPr>
          <w:b/>
          <w:sz w:val="28"/>
        </w:rPr>
      </w:pPr>
      <w:r>
        <w:rPr>
          <w:b/>
          <w:sz w:val="28"/>
        </w:rPr>
        <w:t>Январь</w:t>
      </w:r>
    </w:p>
    <w:p w:rsidR="0023113A" w:rsidRDefault="0023113A" w:rsidP="0023113A">
      <w:pPr>
        <w:jc w:val="center"/>
        <w:rPr>
          <w:b/>
          <w:sz w:val="28"/>
        </w:rPr>
      </w:pPr>
    </w:p>
    <w:tbl>
      <w:tblPr>
        <w:tblStyle w:val="af9"/>
        <w:tblW w:w="14884" w:type="dxa"/>
        <w:tblInd w:w="250" w:type="dxa"/>
        <w:tblLook w:val="04A0" w:firstRow="1" w:lastRow="0" w:firstColumn="1" w:lastColumn="0" w:noHBand="0" w:noVBand="1"/>
      </w:tblPr>
      <w:tblGrid>
        <w:gridCol w:w="599"/>
        <w:gridCol w:w="436"/>
        <w:gridCol w:w="2971"/>
        <w:gridCol w:w="6497"/>
        <w:gridCol w:w="2124"/>
        <w:gridCol w:w="2257"/>
      </w:tblGrid>
      <w:tr w:rsidR="0023113A" w:rsidTr="009D61CD">
        <w:tc>
          <w:tcPr>
            <w:tcW w:w="599" w:type="dxa"/>
          </w:tcPr>
          <w:p w:rsidR="0023113A" w:rsidRPr="00825D6E" w:rsidRDefault="0023113A" w:rsidP="009D61CD">
            <w:pPr>
              <w:jc w:val="center"/>
              <w:rPr>
                <w:sz w:val="22"/>
              </w:rPr>
            </w:pPr>
            <w:r w:rsidRPr="00825D6E">
              <w:rPr>
                <w:sz w:val="22"/>
              </w:rPr>
              <w:t>17</w:t>
            </w:r>
          </w:p>
        </w:tc>
        <w:tc>
          <w:tcPr>
            <w:tcW w:w="436" w:type="dxa"/>
          </w:tcPr>
          <w:p w:rsidR="0023113A" w:rsidRPr="00825D6E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1" w:type="dxa"/>
          </w:tcPr>
          <w:p w:rsidR="0023113A" w:rsidRDefault="0023113A" w:rsidP="009D61CD">
            <w:pPr>
              <w:rPr>
                <w:b/>
                <w:sz w:val="28"/>
              </w:rPr>
            </w:pPr>
            <w:r w:rsidRPr="005B1072">
              <w:rPr>
                <w:color w:val="000000"/>
                <w:sz w:val="22"/>
                <w:szCs w:val="22"/>
              </w:rPr>
              <w:t>Повторить ходьбу с выполнением за</w:t>
            </w:r>
            <w:r w:rsidRPr="005B1072">
              <w:rPr>
                <w:color w:val="000000"/>
                <w:sz w:val="22"/>
                <w:szCs w:val="22"/>
              </w:rPr>
              <w:softHyphen/>
              <w:t>дания; упражнять в сохранении равно</w:t>
            </w:r>
            <w:r w:rsidRPr="005B1072">
              <w:rPr>
                <w:color w:val="000000"/>
                <w:sz w:val="22"/>
                <w:szCs w:val="22"/>
              </w:rPr>
              <w:softHyphen/>
              <w:t>весия на ограниченной площади опо</w:t>
            </w:r>
            <w:r w:rsidRPr="005B1072">
              <w:rPr>
                <w:color w:val="000000"/>
                <w:sz w:val="22"/>
                <w:szCs w:val="22"/>
              </w:rPr>
              <w:softHyphen/>
              <w:t>ры; прыжки на двух ногах, продвигаясь вперед.</w:t>
            </w:r>
          </w:p>
        </w:tc>
        <w:tc>
          <w:tcPr>
            <w:tcW w:w="6497" w:type="dxa"/>
          </w:tcPr>
          <w:p w:rsidR="0023113A" w:rsidRDefault="0023113A" w:rsidP="009D61CD">
            <w:pPr>
              <w:tabs>
                <w:tab w:val="left" w:pos="425"/>
              </w:tabs>
              <w:spacing w:line="216" w:lineRule="exac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І 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часть. </w:t>
            </w:r>
            <w:r w:rsidRPr="00825D6E">
              <w:rPr>
                <w:color w:val="000000"/>
                <w:sz w:val="22"/>
                <w:szCs w:val="22"/>
              </w:rPr>
              <w:t>Ходьба в колонне по одному.</w:t>
            </w:r>
          </w:p>
          <w:p w:rsidR="0023113A" w:rsidRPr="00825D6E" w:rsidRDefault="0023113A" w:rsidP="009D61CD">
            <w:pPr>
              <w:tabs>
                <w:tab w:val="left" w:pos="425"/>
              </w:tabs>
              <w:spacing w:line="216" w:lineRule="exact"/>
              <w:rPr>
                <w:sz w:val="22"/>
                <w:szCs w:val="22"/>
              </w:rPr>
            </w:pPr>
            <w:r w:rsidRPr="001E16B1">
              <w:rPr>
                <w:b/>
                <w:sz w:val="22"/>
                <w:szCs w:val="22"/>
              </w:rPr>
              <w:t xml:space="preserve">ІІ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часть. </w:t>
            </w:r>
            <w:r w:rsidRPr="00825D6E">
              <w:rPr>
                <w:color w:val="000000"/>
                <w:sz w:val="22"/>
                <w:szCs w:val="22"/>
              </w:rPr>
              <w:t>Общеразвивающие упражнения с пла</w:t>
            </w:r>
            <w:r w:rsidRPr="00825D6E">
              <w:rPr>
                <w:color w:val="000000"/>
                <w:sz w:val="22"/>
                <w:szCs w:val="22"/>
              </w:rPr>
              <w:softHyphen/>
              <w:t>точками.</w:t>
            </w:r>
          </w:p>
          <w:p w:rsidR="0023113A" w:rsidRPr="00825D6E" w:rsidRDefault="0023113A" w:rsidP="009D61CD">
            <w:pPr>
              <w:spacing w:line="216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i/>
                <w:iCs/>
                <w:color w:val="000000"/>
                <w:sz w:val="22"/>
                <w:szCs w:val="19"/>
              </w:rPr>
              <w:t>Основные виды движений:</w:t>
            </w:r>
          </w:p>
          <w:p w:rsidR="0023113A" w:rsidRPr="00825D6E" w:rsidRDefault="0023113A" w:rsidP="0023113A">
            <w:pPr>
              <w:widowControl w:val="0"/>
              <w:numPr>
                <w:ilvl w:val="0"/>
                <w:numId w:val="18"/>
              </w:numPr>
              <w:tabs>
                <w:tab w:val="left" w:pos="360"/>
              </w:tabs>
              <w:spacing w:line="216" w:lineRule="exact"/>
              <w:rPr>
                <w:sz w:val="22"/>
                <w:szCs w:val="22"/>
              </w:rPr>
            </w:pPr>
            <w:r w:rsidRPr="00825D6E">
              <w:rPr>
                <w:color w:val="000000"/>
                <w:sz w:val="22"/>
                <w:szCs w:val="22"/>
              </w:rPr>
              <w:t>упражнение в сохранении равновесия «Прой</w:t>
            </w:r>
            <w:r w:rsidRPr="00825D6E">
              <w:rPr>
                <w:color w:val="000000"/>
                <w:sz w:val="22"/>
                <w:szCs w:val="22"/>
              </w:rPr>
              <w:softHyphen/>
              <w:t>ди — не упади» (ходьба по доске (ширина 15 см) в умеренном темпе, свободно балансируя руками;</w:t>
            </w:r>
          </w:p>
          <w:p w:rsidR="0023113A" w:rsidRPr="00825D6E" w:rsidRDefault="0023113A" w:rsidP="0023113A">
            <w:pPr>
              <w:widowControl w:val="0"/>
              <w:numPr>
                <w:ilvl w:val="0"/>
                <w:numId w:val="18"/>
              </w:numPr>
              <w:tabs>
                <w:tab w:val="left" w:pos="365"/>
              </w:tabs>
              <w:spacing w:line="216" w:lineRule="exact"/>
              <w:rPr>
                <w:sz w:val="22"/>
                <w:szCs w:val="22"/>
              </w:rPr>
            </w:pPr>
            <w:r w:rsidRPr="00825D6E">
              <w:rPr>
                <w:color w:val="000000"/>
                <w:sz w:val="22"/>
                <w:szCs w:val="22"/>
              </w:rPr>
              <w:t>прыжки на двух ногах с приземлением на по</w:t>
            </w:r>
            <w:r w:rsidRPr="00825D6E">
              <w:rPr>
                <w:color w:val="000000"/>
                <w:sz w:val="22"/>
                <w:szCs w:val="22"/>
              </w:rPr>
              <w:softHyphen/>
              <w:t>лусогнутые ноги «Из ямки в ямку»;</w:t>
            </w:r>
          </w:p>
          <w:p w:rsidR="0023113A" w:rsidRPr="00825D6E" w:rsidRDefault="0023113A" w:rsidP="0023113A">
            <w:pPr>
              <w:widowControl w:val="0"/>
              <w:numPr>
                <w:ilvl w:val="0"/>
                <w:numId w:val="18"/>
              </w:numPr>
              <w:tabs>
                <w:tab w:val="left" w:pos="415"/>
              </w:tabs>
              <w:spacing w:line="216" w:lineRule="exact"/>
              <w:rPr>
                <w:sz w:val="22"/>
                <w:szCs w:val="22"/>
              </w:rPr>
            </w:pPr>
            <w:r w:rsidRPr="00825D6E">
              <w:rPr>
                <w:color w:val="000000"/>
                <w:sz w:val="22"/>
                <w:szCs w:val="22"/>
              </w:rPr>
              <w:t>подвижная игра «Коршун и цыплята».</w:t>
            </w:r>
          </w:p>
          <w:p w:rsidR="0023113A" w:rsidRPr="00825D6E" w:rsidRDefault="0023113A" w:rsidP="009D61CD">
            <w:pPr>
              <w:rPr>
                <w:b/>
                <w:sz w:val="22"/>
              </w:rPr>
            </w:pPr>
            <w:proofErr w:type="gramStart"/>
            <w:r>
              <w:rPr>
                <w:b/>
                <w:bCs/>
                <w:color w:val="000000"/>
                <w:sz w:val="22"/>
                <w:szCs w:val="19"/>
              </w:rPr>
              <w:t xml:space="preserve">ІІІ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>часть</w:t>
            </w:r>
            <w:proofErr w:type="gramEnd"/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. </w:t>
            </w:r>
            <w:r w:rsidRPr="00825D6E">
              <w:rPr>
                <w:color w:val="000000"/>
                <w:sz w:val="22"/>
                <w:szCs w:val="22"/>
              </w:rPr>
              <w:t>Игра малой подвижности «Найдем цыпленка?».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43</w:t>
            </w:r>
          </w:p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  <w:tc>
          <w:tcPr>
            <w:tcW w:w="2257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825D6E" w:rsidRDefault="0023113A" w:rsidP="009D61CD">
            <w:pPr>
              <w:jc w:val="center"/>
              <w:rPr>
                <w:sz w:val="22"/>
              </w:rPr>
            </w:pPr>
            <w:r w:rsidRPr="00825D6E">
              <w:rPr>
                <w:sz w:val="22"/>
              </w:rPr>
              <w:t>18</w:t>
            </w:r>
          </w:p>
        </w:tc>
        <w:tc>
          <w:tcPr>
            <w:tcW w:w="436" w:type="dxa"/>
          </w:tcPr>
          <w:p w:rsidR="0023113A" w:rsidRPr="00825D6E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1" w:type="dxa"/>
          </w:tcPr>
          <w:p w:rsidR="0023113A" w:rsidRDefault="0023113A" w:rsidP="009D61CD">
            <w:pPr>
              <w:rPr>
                <w:b/>
                <w:sz w:val="28"/>
              </w:rPr>
            </w:pPr>
            <w:r w:rsidRPr="005B1072">
              <w:rPr>
                <w:color w:val="000000"/>
                <w:sz w:val="22"/>
                <w:szCs w:val="22"/>
              </w:rPr>
              <w:t>Упражнять детей в ходьбе колонной по одному, беге врассыпную; в прыж</w:t>
            </w:r>
            <w:r w:rsidRPr="005B1072">
              <w:rPr>
                <w:color w:val="000000"/>
                <w:sz w:val="22"/>
                <w:szCs w:val="22"/>
              </w:rPr>
              <w:softHyphen/>
              <w:t xml:space="preserve">ках на двух ногах между </w:t>
            </w:r>
            <w:r w:rsidRPr="005B1072">
              <w:rPr>
                <w:color w:val="000000"/>
                <w:sz w:val="22"/>
                <w:szCs w:val="22"/>
              </w:rPr>
              <w:lastRenderedPageBreak/>
              <w:t>предметами; в прокатывании мяча, развивая ловкость и глазомер.</w:t>
            </w:r>
          </w:p>
        </w:tc>
        <w:tc>
          <w:tcPr>
            <w:tcW w:w="6497" w:type="dxa"/>
          </w:tcPr>
          <w:p w:rsidR="0023113A" w:rsidRPr="00825D6E" w:rsidRDefault="0023113A" w:rsidP="0023113A">
            <w:pPr>
              <w:widowControl w:val="0"/>
              <w:numPr>
                <w:ilvl w:val="0"/>
                <w:numId w:val="21"/>
              </w:numPr>
              <w:tabs>
                <w:tab w:val="left" w:pos="422"/>
              </w:tabs>
              <w:spacing w:line="216" w:lineRule="exact"/>
              <w:ind w:firstLine="300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lastRenderedPageBreak/>
              <w:t xml:space="preserve">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часть. </w:t>
            </w:r>
            <w:r w:rsidRPr="00825D6E">
              <w:rPr>
                <w:color w:val="000000"/>
                <w:sz w:val="22"/>
                <w:szCs w:val="22"/>
              </w:rPr>
              <w:t>Игровое упражнение «На полянке». Ходьба по периметру зала и врассыпную по всей «полянке», бег врассыпную.</w:t>
            </w:r>
          </w:p>
          <w:p w:rsidR="0023113A" w:rsidRPr="00825D6E" w:rsidRDefault="0023113A" w:rsidP="0023113A">
            <w:pPr>
              <w:widowControl w:val="0"/>
              <w:numPr>
                <w:ilvl w:val="0"/>
                <w:numId w:val="21"/>
              </w:numPr>
              <w:tabs>
                <w:tab w:val="left" w:pos="478"/>
              </w:tabs>
              <w:spacing w:line="216" w:lineRule="exact"/>
              <w:ind w:firstLine="300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часть. </w:t>
            </w:r>
            <w:r w:rsidRPr="00825D6E">
              <w:rPr>
                <w:color w:val="000000"/>
                <w:sz w:val="22"/>
                <w:szCs w:val="22"/>
              </w:rPr>
              <w:t>Общеразвивающие упражнения с обручем.</w:t>
            </w:r>
          </w:p>
          <w:p w:rsidR="0023113A" w:rsidRPr="00825D6E" w:rsidRDefault="0023113A" w:rsidP="009D61CD">
            <w:pPr>
              <w:spacing w:line="216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i/>
                <w:iCs/>
                <w:color w:val="000000"/>
                <w:sz w:val="22"/>
                <w:szCs w:val="19"/>
              </w:rPr>
              <w:t>Основные виды движений:</w:t>
            </w:r>
          </w:p>
          <w:p w:rsidR="0023113A" w:rsidRPr="00825D6E" w:rsidRDefault="0023113A" w:rsidP="0023113A">
            <w:pPr>
              <w:widowControl w:val="0"/>
              <w:numPr>
                <w:ilvl w:val="0"/>
                <w:numId w:val="22"/>
              </w:numPr>
              <w:tabs>
                <w:tab w:val="left" w:pos="365"/>
              </w:tabs>
              <w:spacing w:line="216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color w:val="000000"/>
                <w:sz w:val="22"/>
                <w:szCs w:val="22"/>
              </w:rPr>
              <w:lastRenderedPageBreak/>
              <w:t>прыжки на двух ногах между предметами, рас</w:t>
            </w:r>
            <w:r w:rsidRPr="00825D6E">
              <w:rPr>
                <w:color w:val="000000"/>
                <w:sz w:val="22"/>
                <w:szCs w:val="22"/>
              </w:rPr>
              <w:softHyphen/>
              <w:t>положенными на расстоянии 50 см друг от друга; прокатывание мяча между предметами (игровое упражнение «Зайки-прыгуны»);</w:t>
            </w:r>
          </w:p>
          <w:p w:rsidR="0023113A" w:rsidRPr="00825D6E" w:rsidRDefault="0023113A" w:rsidP="009D61CD">
            <w:pPr>
              <w:rPr>
                <w:b/>
                <w:sz w:val="22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      </w:t>
            </w:r>
            <w:proofErr w:type="gramStart"/>
            <w:r>
              <w:rPr>
                <w:b/>
                <w:bCs/>
                <w:color w:val="000000"/>
                <w:sz w:val="22"/>
                <w:szCs w:val="19"/>
              </w:rPr>
              <w:t xml:space="preserve">ІІІ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>часть</w:t>
            </w:r>
            <w:proofErr w:type="gramEnd"/>
            <w:r w:rsidRPr="00825D6E">
              <w:rPr>
                <w:b/>
                <w:bCs/>
                <w:color w:val="000000"/>
                <w:sz w:val="22"/>
                <w:szCs w:val="19"/>
              </w:rPr>
              <w:t>.</w:t>
            </w:r>
            <w:r>
              <w:rPr>
                <w:b/>
                <w:bCs/>
                <w:color w:val="000000"/>
                <w:sz w:val="22"/>
                <w:szCs w:val="19"/>
              </w:rPr>
              <w:t xml:space="preserve"> </w:t>
            </w:r>
            <w:r w:rsidRPr="001E16B1">
              <w:rPr>
                <w:bCs/>
                <w:color w:val="000000"/>
                <w:sz w:val="22"/>
                <w:szCs w:val="19"/>
              </w:rPr>
              <w:t>Ходьба в колонне по одному.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lastRenderedPageBreak/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lastRenderedPageBreak/>
              <w:t>Стр. 45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57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825D6E" w:rsidRDefault="0023113A" w:rsidP="009D61CD">
            <w:pPr>
              <w:jc w:val="center"/>
              <w:rPr>
                <w:sz w:val="22"/>
              </w:rPr>
            </w:pPr>
            <w:r w:rsidRPr="00825D6E">
              <w:rPr>
                <w:sz w:val="22"/>
              </w:rPr>
              <w:lastRenderedPageBreak/>
              <w:t>19</w:t>
            </w:r>
          </w:p>
        </w:tc>
        <w:tc>
          <w:tcPr>
            <w:tcW w:w="436" w:type="dxa"/>
          </w:tcPr>
          <w:p w:rsidR="0023113A" w:rsidRPr="00825D6E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1" w:type="dxa"/>
          </w:tcPr>
          <w:p w:rsidR="0023113A" w:rsidRDefault="0023113A" w:rsidP="009D61CD">
            <w:pPr>
              <w:rPr>
                <w:b/>
                <w:sz w:val="28"/>
              </w:rPr>
            </w:pPr>
            <w:r w:rsidRPr="005B1072">
              <w:rPr>
                <w:color w:val="000000"/>
                <w:sz w:val="22"/>
                <w:szCs w:val="22"/>
              </w:rPr>
              <w:t>Упражнять в умении действовать по сигналу воспитателя в ходьбе вокруг предметов; развивать ловкость при ка</w:t>
            </w:r>
            <w:r w:rsidRPr="005B1072">
              <w:rPr>
                <w:color w:val="000000"/>
                <w:sz w:val="22"/>
                <w:szCs w:val="22"/>
              </w:rPr>
              <w:softHyphen/>
              <w:t>тании мяча друг другу; повторить уп</w:t>
            </w:r>
            <w:r w:rsidRPr="005B1072">
              <w:rPr>
                <w:color w:val="000000"/>
                <w:sz w:val="22"/>
                <w:szCs w:val="22"/>
              </w:rPr>
              <w:softHyphen/>
              <w:t>ражнение в ползании, развивая коорди</w:t>
            </w:r>
            <w:r w:rsidRPr="005B1072">
              <w:rPr>
                <w:color w:val="000000"/>
                <w:sz w:val="22"/>
                <w:szCs w:val="22"/>
              </w:rPr>
              <w:softHyphen/>
              <w:t>нацию движений.</w:t>
            </w:r>
          </w:p>
        </w:tc>
        <w:tc>
          <w:tcPr>
            <w:tcW w:w="6497" w:type="dxa"/>
          </w:tcPr>
          <w:p w:rsidR="0023113A" w:rsidRPr="00825D6E" w:rsidRDefault="0023113A" w:rsidP="0023113A">
            <w:pPr>
              <w:widowControl w:val="0"/>
              <w:numPr>
                <w:ilvl w:val="0"/>
                <w:numId w:val="23"/>
              </w:numPr>
              <w:tabs>
                <w:tab w:val="left" w:pos="425"/>
              </w:tabs>
              <w:spacing w:line="216" w:lineRule="exact"/>
              <w:ind w:firstLine="300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 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часть. </w:t>
            </w:r>
            <w:r w:rsidRPr="00825D6E">
              <w:rPr>
                <w:color w:val="000000"/>
                <w:sz w:val="22"/>
                <w:szCs w:val="22"/>
              </w:rPr>
              <w:t>Ходьба и бег вокруг кубиков.</w:t>
            </w:r>
          </w:p>
          <w:p w:rsidR="0023113A" w:rsidRPr="00825D6E" w:rsidRDefault="0023113A" w:rsidP="0023113A">
            <w:pPr>
              <w:widowControl w:val="0"/>
              <w:numPr>
                <w:ilvl w:val="0"/>
                <w:numId w:val="23"/>
              </w:numPr>
              <w:tabs>
                <w:tab w:val="left" w:pos="470"/>
              </w:tabs>
              <w:spacing w:line="216" w:lineRule="exact"/>
              <w:ind w:firstLine="300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 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часть. </w:t>
            </w:r>
            <w:r w:rsidRPr="00825D6E">
              <w:rPr>
                <w:color w:val="000000"/>
                <w:sz w:val="22"/>
                <w:szCs w:val="22"/>
              </w:rPr>
              <w:t>Общеразвивающие упражнения с ку</w:t>
            </w:r>
            <w:r w:rsidRPr="00825D6E">
              <w:rPr>
                <w:color w:val="000000"/>
                <w:sz w:val="22"/>
                <w:szCs w:val="22"/>
              </w:rPr>
              <w:softHyphen/>
              <w:t>биком.</w:t>
            </w:r>
          </w:p>
          <w:p w:rsidR="0023113A" w:rsidRPr="00825D6E" w:rsidRDefault="0023113A" w:rsidP="009D61CD">
            <w:pPr>
              <w:spacing w:line="216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i/>
                <w:iCs/>
                <w:color w:val="000000"/>
                <w:sz w:val="22"/>
                <w:szCs w:val="19"/>
              </w:rPr>
              <w:t>Основные виды движений:</w:t>
            </w:r>
          </w:p>
          <w:p w:rsidR="0023113A" w:rsidRPr="00825D6E" w:rsidRDefault="0023113A" w:rsidP="0023113A">
            <w:pPr>
              <w:widowControl w:val="0"/>
              <w:numPr>
                <w:ilvl w:val="0"/>
                <w:numId w:val="24"/>
              </w:numPr>
              <w:tabs>
                <w:tab w:val="left" w:pos="365"/>
              </w:tabs>
              <w:spacing w:line="216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color w:val="000000"/>
                <w:sz w:val="22"/>
                <w:szCs w:val="22"/>
              </w:rPr>
              <w:t>прокатывание мяча друг другу (игровое упраж</w:t>
            </w:r>
            <w:r w:rsidRPr="00825D6E">
              <w:rPr>
                <w:color w:val="000000"/>
                <w:sz w:val="22"/>
                <w:szCs w:val="22"/>
              </w:rPr>
              <w:softHyphen/>
              <w:t>нение «Прокати — поймай»);</w:t>
            </w:r>
          </w:p>
          <w:p w:rsidR="0023113A" w:rsidRPr="00825D6E" w:rsidRDefault="0023113A" w:rsidP="0023113A">
            <w:pPr>
              <w:widowControl w:val="0"/>
              <w:numPr>
                <w:ilvl w:val="0"/>
                <w:numId w:val="24"/>
              </w:numPr>
              <w:tabs>
                <w:tab w:val="left" w:pos="360"/>
              </w:tabs>
              <w:spacing w:line="216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color w:val="000000"/>
                <w:sz w:val="22"/>
                <w:szCs w:val="22"/>
              </w:rPr>
              <w:t>ползание на четвереньках с оп</w:t>
            </w:r>
            <w:r>
              <w:rPr>
                <w:color w:val="000000"/>
                <w:sz w:val="22"/>
                <w:szCs w:val="22"/>
              </w:rPr>
              <w:t>о</w:t>
            </w:r>
            <w:r w:rsidRPr="00825D6E">
              <w:rPr>
                <w:color w:val="000000"/>
                <w:sz w:val="22"/>
                <w:szCs w:val="22"/>
              </w:rPr>
              <w:t>рой на ладони и стопы (игровое упражнение «Медвежата»);</w:t>
            </w:r>
          </w:p>
          <w:p w:rsidR="0023113A" w:rsidRPr="00825D6E" w:rsidRDefault="0023113A" w:rsidP="0023113A">
            <w:pPr>
              <w:widowControl w:val="0"/>
              <w:numPr>
                <w:ilvl w:val="0"/>
                <w:numId w:val="24"/>
              </w:numPr>
              <w:tabs>
                <w:tab w:val="left" w:pos="410"/>
              </w:tabs>
              <w:spacing w:line="216" w:lineRule="exact"/>
              <w:ind w:firstLine="30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</w:t>
            </w:r>
            <w:r w:rsidRPr="00825D6E">
              <w:rPr>
                <w:color w:val="000000"/>
                <w:sz w:val="22"/>
                <w:szCs w:val="22"/>
              </w:rPr>
              <w:t>подвижная игра «Найди свой цвет».</w:t>
            </w:r>
          </w:p>
          <w:p w:rsidR="0023113A" w:rsidRPr="00825D6E" w:rsidRDefault="0023113A" w:rsidP="009D61CD">
            <w:pPr>
              <w:rPr>
                <w:b/>
                <w:sz w:val="22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      </w:t>
            </w:r>
            <w:proofErr w:type="gramStart"/>
            <w:r>
              <w:rPr>
                <w:b/>
                <w:bCs/>
                <w:color w:val="000000"/>
                <w:sz w:val="22"/>
                <w:szCs w:val="19"/>
              </w:rPr>
              <w:t xml:space="preserve">ІІІ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>часть</w:t>
            </w:r>
            <w:proofErr w:type="gramEnd"/>
            <w:r w:rsidRPr="00825D6E">
              <w:rPr>
                <w:b/>
                <w:bCs/>
                <w:color w:val="000000"/>
                <w:sz w:val="22"/>
                <w:szCs w:val="19"/>
              </w:rPr>
              <w:t>.</w:t>
            </w:r>
            <w:r>
              <w:rPr>
                <w:b/>
                <w:bCs/>
                <w:color w:val="000000"/>
                <w:sz w:val="22"/>
                <w:szCs w:val="19"/>
              </w:rPr>
              <w:t xml:space="preserve"> </w:t>
            </w:r>
            <w:r w:rsidRPr="001E16B1">
              <w:rPr>
                <w:bCs/>
                <w:color w:val="000000"/>
                <w:sz w:val="22"/>
                <w:szCs w:val="19"/>
              </w:rPr>
              <w:t>Ходьба в колонне по одному.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46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57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825D6E" w:rsidRDefault="0023113A" w:rsidP="009D61CD">
            <w:pPr>
              <w:jc w:val="center"/>
              <w:rPr>
                <w:sz w:val="22"/>
              </w:rPr>
            </w:pPr>
            <w:r w:rsidRPr="00825D6E">
              <w:rPr>
                <w:sz w:val="22"/>
              </w:rPr>
              <w:t>20</w:t>
            </w:r>
          </w:p>
        </w:tc>
        <w:tc>
          <w:tcPr>
            <w:tcW w:w="436" w:type="dxa"/>
          </w:tcPr>
          <w:p w:rsidR="0023113A" w:rsidRPr="00825D6E" w:rsidRDefault="0023113A" w:rsidP="009D61CD">
            <w:pPr>
              <w:rPr>
                <w:sz w:val="22"/>
              </w:rPr>
            </w:pPr>
          </w:p>
        </w:tc>
        <w:tc>
          <w:tcPr>
            <w:tcW w:w="2971" w:type="dxa"/>
          </w:tcPr>
          <w:p w:rsidR="0023113A" w:rsidRDefault="0023113A" w:rsidP="009D61CD">
            <w:pPr>
              <w:rPr>
                <w:b/>
                <w:sz w:val="28"/>
              </w:rPr>
            </w:pPr>
            <w:r w:rsidRPr="005B1072">
              <w:rPr>
                <w:color w:val="000000"/>
                <w:sz w:val="22"/>
                <w:szCs w:val="22"/>
              </w:rPr>
              <w:t>Повторить ходьбу с выполнением за</w:t>
            </w:r>
            <w:r w:rsidRPr="005B1072">
              <w:rPr>
                <w:color w:val="000000"/>
                <w:sz w:val="22"/>
                <w:szCs w:val="22"/>
              </w:rPr>
              <w:softHyphen/>
              <w:t>даний. Упражнять в ползании под ду</w:t>
            </w:r>
            <w:r w:rsidRPr="005B1072">
              <w:rPr>
                <w:color w:val="000000"/>
                <w:sz w:val="22"/>
                <w:szCs w:val="22"/>
              </w:rPr>
              <w:softHyphen/>
              <w:t>гу, не касаясь руками пола; сохранении устойчивого равновесия при ходьбе по уменьшенной площади опоры.</w:t>
            </w:r>
          </w:p>
        </w:tc>
        <w:tc>
          <w:tcPr>
            <w:tcW w:w="6497" w:type="dxa"/>
          </w:tcPr>
          <w:p w:rsidR="0023113A" w:rsidRPr="00825D6E" w:rsidRDefault="0023113A" w:rsidP="0023113A">
            <w:pPr>
              <w:widowControl w:val="0"/>
              <w:numPr>
                <w:ilvl w:val="0"/>
                <w:numId w:val="25"/>
              </w:numPr>
              <w:tabs>
                <w:tab w:val="left" w:pos="350"/>
              </w:tabs>
              <w:spacing w:line="216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часть. </w:t>
            </w:r>
            <w:r w:rsidRPr="00825D6E">
              <w:rPr>
                <w:color w:val="000000"/>
                <w:sz w:val="22"/>
                <w:szCs w:val="22"/>
              </w:rPr>
              <w:t xml:space="preserve">«Лягушки </w:t>
            </w:r>
            <w:r>
              <w:rPr>
                <w:color w:val="000000"/>
                <w:sz w:val="22"/>
                <w:szCs w:val="22"/>
              </w:rPr>
              <w:t xml:space="preserve">и бабочки». Ходьба в колонне по </w:t>
            </w:r>
            <w:r w:rsidRPr="00825D6E">
              <w:rPr>
                <w:color w:val="000000"/>
                <w:sz w:val="22"/>
                <w:szCs w:val="22"/>
              </w:rPr>
              <w:t>одному, бег в колонне по одному в обе стороны.</w:t>
            </w:r>
          </w:p>
          <w:p w:rsidR="0023113A" w:rsidRPr="00825D6E" w:rsidRDefault="0023113A" w:rsidP="0023113A">
            <w:pPr>
              <w:widowControl w:val="0"/>
              <w:numPr>
                <w:ilvl w:val="0"/>
                <w:numId w:val="25"/>
              </w:numPr>
              <w:tabs>
                <w:tab w:val="left" w:pos="506"/>
              </w:tabs>
              <w:spacing w:line="216" w:lineRule="exact"/>
              <w:ind w:left="300"/>
              <w:rPr>
                <w:sz w:val="22"/>
                <w:szCs w:val="22"/>
              </w:rPr>
            </w:pPr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часть. </w:t>
            </w:r>
            <w:r w:rsidRPr="00825D6E">
              <w:rPr>
                <w:color w:val="000000"/>
                <w:sz w:val="22"/>
                <w:szCs w:val="22"/>
              </w:rPr>
              <w:t xml:space="preserve">Общеразвивающие упражнения. </w:t>
            </w:r>
            <w:r w:rsidRPr="00825D6E">
              <w:rPr>
                <w:i/>
                <w:iCs/>
                <w:color w:val="000000"/>
                <w:sz w:val="22"/>
                <w:szCs w:val="19"/>
              </w:rPr>
              <w:t>Основные виды движений:</w:t>
            </w:r>
          </w:p>
          <w:p w:rsidR="0023113A" w:rsidRPr="00825D6E" w:rsidRDefault="0023113A" w:rsidP="0023113A">
            <w:pPr>
              <w:widowControl w:val="0"/>
              <w:numPr>
                <w:ilvl w:val="0"/>
                <w:numId w:val="26"/>
              </w:numPr>
              <w:tabs>
                <w:tab w:val="left" w:pos="410"/>
              </w:tabs>
              <w:spacing w:line="216" w:lineRule="exact"/>
              <w:ind w:left="300"/>
              <w:rPr>
                <w:sz w:val="22"/>
                <w:szCs w:val="22"/>
              </w:rPr>
            </w:pPr>
            <w:r w:rsidRPr="00825D6E">
              <w:rPr>
                <w:color w:val="000000"/>
                <w:sz w:val="22"/>
                <w:szCs w:val="22"/>
              </w:rPr>
              <w:t>ползание под дугу, не касаясь руками пола; •упражнение в сохранении равновесия «По</w:t>
            </w:r>
          </w:p>
          <w:p w:rsidR="0023113A" w:rsidRPr="00825D6E" w:rsidRDefault="0023113A" w:rsidP="009D61CD">
            <w:pPr>
              <w:spacing w:line="216" w:lineRule="exact"/>
              <w:rPr>
                <w:sz w:val="22"/>
                <w:szCs w:val="22"/>
              </w:rPr>
            </w:pPr>
            <w:r w:rsidRPr="00825D6E">
              <w:rPr>
                <w:color w:val="000000"/>
                <w:sz w:val="22"/>
                <w:szCs w:val="22"/>
              </w:rPr>
              <w:t>тропинке» (ходьба по доскам-«тропинкам» (ши</w:t>
            </w:r>
            <w:r w:rsidRPr="00825D6E">
              <w:rPr>
                <w:color w:val="000000"/>
                <w:sz w:val="22"/>
                <w:szCs w:val="22"/>
              </w:rPr>
              <w:softHyphen/>
              <w:t>рина 20 см), свободно балансируя руками;</w:t>
            </w:r>
          </w:p>
          <w:p w:rsidR="0023113A" w:rsidRPr="00825D6E" w:rsidRDefault="0023113A" w:rsidP="0023113A">
            <w:pPr>
              <w:widowControl w:val="0"/>
              <w:numPr>
                <w:ilvl w:val="0"/>
                <w:numId w:val="26"/>
              </w:numPr>
              <w:tabs>
                <w:tab w:val="left" w:pos="410"/>
              </w:tabs>
              <w:spacing w:line="216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color w:val="000000"/>
                <w:sz w:val="22"/>
                <w:szCs w:val="22"/>
              </w:rPr>
              <w:t>подвижная игра «Лохматый пес».</w:t>
            </w:r>
          </w:p>
          <w:p w:rsidR="0023113A" w:rsidRPr="00825D6E" w:rsidRDefault="0023113A" w:rsidP="009D61CD">
            <w:pPr>
              <w:rPr>
                <w:b/>
                <w:sz w:val="22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       </w:t>
            </w:r>
            <w:proofErr w:type="gramStart"/>
            <w:r>
              <w:rPr>
                <w:b/>
                <w:bCs/>
                <w:color w:val="000000"/>
                <w:sz w:val="22"/>
                <w:szCs w:val="19"/>
              </w:rPr>
              <w:t xml:space="preserve">ІІІ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>часть</w:t>
            </w:r>
            <w:proofErr w:type="gramEnd"/>
            <w:r w:rsidRPr="00825D6E">
              <w:rPr>
                <w:b/>
                <w:bCs/>
                <w:color w:val="000000"/>
                <w:sz w:val="22"/>
                <w:szCs w:val="19"/>
              </w:rPr>
              <w:t>.</w:t>
            </w:r>
            <w:r>
              <w:rPr>
                <w:b/>
                <w:bCs/>
                <w:color w:val="000000"/>
                <w:sz w:val="22"/>
                <w:szCs w:val="19"/>
              </w:rPr>
              <w:t xml:space="preserve"> </w:t>
            </w:r>
            <w:r w:rsidRPr="001E16B1">
              <w:rPr>
                <w:bCs/>
                <w:color w:val="000000"/>
                <w:sz w:val="22"/>
                <w:szCs w:val="19"/>
              </w:rPr>
              <w:t>Ходьба в колонне по одному.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47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57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825D6E" w:rsidRDefault="0023113A" w:rsidP="009D61CD">
            <w:pPr>
              <w:jc w:val="center"/>
              <w:rPr>
                <w:sz w:val="22"/>
              </w:rPr>
            </w:pPr>
            <w:r w:rsidRPr="00825D6E">
              <w:rPr>
                <w:sz w:val="22"/>
              </w:rPr>
              <w:t xml:space="preserve">1 </w:t>
            </w:r>
            <w:proofErr w:type="spellStart"/>
            <w:r w:rsidRPr="00825D6E">
              <w:rPr>
                <w:sz w:val="22"/>
              </w:rPr>
              <w:t>нед</w:t>
            </w:r>
            <w:proofErr w:type="spellEnd"/>
            <w:r w:rsidRPr="00825D6E">
              <w:rPr>
                <w:sz w:val="22"/>
              </w:rPr>
              <w:t>.</w:t>
            </w:r>
          </w:p>
        </w:tc>
        <w:tc>
          <w:tcPr>
            <w:tcW w:w="436" w:type="dxa"/>
          </w:tcPr>
          <w:p w:rsidR="0023113A" w:rsidRPr="00825D6E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1" w:type="dxa"/>
          </w:tcPr>
          <w:p w:rsidR="0023113A" w:rsidRDefault="0023113A" w:rsidP="009D61CD">
            <w:pPr>
              <w:rPr>
                <w:b/>
                <w:sz w:val="28"/>
              </w:rPr>
            </w:pPr>
            <w:r>
              <w:rPr>
                <w:color w:val="000000"/>
                <w:sz w:val="22"/>
                <w:szCs w:val="22"/>
              </w:rPr>
              <w:t xml:space="preserve">Совершенствовать </w:t>
            </w:r>
            <w:r w:rsidRPr="005B1072">
              <w:rPr>
                <w:color w:val="000000"/>
                <w:sz w:val="22"/>
                <w:szCs w:val="22"/>
              </w:rPr>
              <w:t>прыжки на двух ногах, продвигаясь вперед.</w:t>
            </w:r>
          </w:p>
        </w:tc>
        <w:tc>
          <w:tcPr>
            <w:tcW w:w="6497" w:type="dxa"/>
          </w:tcPr>
          <w:p w:rsidR="0023113A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 xml:space="preserve">Игровые упражнения: ползание, не касаясь руками пола; ходьба по доске; катание мячей друг другу в прямом направлении; прыжки через шнур, из обруча в обруч. </w:t>
            </w:r>
          </w:p>
          <w:p w:rsidR="0023113A" w:rsidRPr="009A20EF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>Подвижные игры с бегом, прыжками.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49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57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825D6E" w:rsidRDefault="0023113A" w:rsidP="009D61CD">
            <w:pPr>
              <w:jc w:val="center"/>
              <w:rPr>
                <w:sz w:val="22"/>
              </w:rPr>
            </w:pPr>
            <w:r w:rsidRPr="00825D6E">
              <w:rPr>
                <w:sz w:val="22"/>
              </w:rPr>
              <w:t xml:space="preserve">2 </w:t>
            </w:r>
            <w:proofErr w:type="spellStart"/>
            <w:r w:rsidRPr="00825D6E">
              <w:rPr>
                <w:sz w:val="22"/>
              </w:rPr>
              <w:t>нед</w:t>
            </w:r>
            <w:proofErr w:type="spellEnd"/>
            <w:r w:rsidRPr="00825D6E">
              <w:rPr>
                <w:sz w:val="22"/>
              </w:rPr>
              <w:t>.</w:t>
            </w:r>
          </w:p>
        </w:tc>
        <w:tc>
          <w:tcPr>
            <w:tcW w:w="436" w:type="dxa"/>
          </w:tcPr>
          <w:p w:rsidR="0023113A" w:rsidRPr="00825D6E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1" w:type="dxa"/>
          </w:tcPr>
          <w:p w:rsidR="0023113A" w:rsidRDefault="0023113A" w:rsidP="009D61CD">
            <w:pPr>
              <w:rPr>
                <w:b/>
                <w:sz w:val="28"/>
              </w:rPr>
            </w:pPr>
            <w:r>
              <w:rPr>
                <w:color w:val="000000"/>
                <w:sz w:val="22"/>
                <w:szCs w:val="22"/>
              </w:rPr>
              <w:t>Продолжать у</w:t>
            </w:r>
            <w:r w:rsidRPr="005B1072">
              <w:rPr>
                <w:color w:val="000000"/>
                <w:sz w:val="22"/>
                <w:szCs w:val="22"/>
              </w:rPr>
              <w:t>пражнять детей в ходьбе колонной по одному, беге врассыпную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497" w:type="dxa"/>
          </w:tcPr>
          <w:p w:rsidR="0023113A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>Упражнения: ходьба по доске, прыжки со скамейки, прыжки на месте. С мячом - катание в ворота; в прямом направлении, вокруг предметов.</w:t>
            </w:r>
          </w:p>
          <w:p w:rsidR="0023113A" w:rsidRPr="00825D6E" w:rsidRDefault="0023113A" w:rsidP="009D61CD">
            <w:pPr>
              <w:rPr>
                <w:b/>
                <w:sz w:val="22"/>
              </w:rPr>
            </w:pPr>
            <w:r>
              <w:rPr>
                <w:sz w:val="22"/>
              </w:rPr>
              <w:lastRenderedPageBreak/>
              <w:t>Подвижные игры: «Лохматый пёс», «Наседка и цыплята», «Найди свой домик».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lastRenderedPageBreak/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</w:t>
            </w:r>
            <w:r w:rsidRPr="00DA59BC">
              <w:rPr>
                <w:sz w:val="22"/>
                <w:lang w:eastAsia="en-US"/>
              </w:rPr>
              <w:lastRenderedPageBreak/>
              <w:t xml:space="preserve">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49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57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825D6E" w:rsidRDefault="0023113A" w:rsidP="009D61CD">
            <w:pPr>
              <w:jc w:val="center"/>
              <w:rPr>
                <w:sz w:val="22"/>
              </w:rPr>
            </w:pPr>
            <w:r w:rsidRPr="00825D6E">
              <w:rPr>
                <w:sz w:val="22"/>
              </w:rPr>
              <w:lastRenderedPageBreak/>
              <w:t xml:space="preserve">3 </w:t>
            </w:r>
            <w:proofErr w:type="spellStart"/>
            <w:r w:rsidRPr="00825D6E">
              <w:rPr>
                <w:sz w:val="22"/>
              </w:rPr>
              <w:t>нед</w:t>
            </w:r>
            <w:proofErr w:type="spellEnd"/>
            <w:r w:rsidRPr="00825D6E">
              <w:rPr>
                <w:sz w:val="22"/>
              </w:rPr>
              <w:t>.</w:t>
            </w:r>
          </w:p>
        </w:tc>
        <w:tc>
          <w:tcPr>
            <w:tcW w:w="436" w:type="dxa"/>
          </w:tcPr>
          <w:p w:rsidR="0023113A" w:rsidRPr="00825D6E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1" w:type="dxa"/>
          </w:tcPr>
          <w:p w:rsidR="0023113A" w:rsidRDefault="0023113A" w:rsidP="009D61CD">
            <w:pPr>
              <w:rPr>
                <w:b/>
                <w:sz w:val="28"/>
              </w:rPr>
            </w:pPr>
            <w:r>
              <w:rPr>
                <w:color w:val="000000"/>
                <w:sz w:val="22"/>
                <w:szCs w:val="22"/>
              </w:rPr>
              <w:t>Продолжать у</w:t>
            </w:r>
            <w:r w:rsidRPr="005B1072">
              <w:rPr>
                <w:color w:val="000000"/>
                <w:sz w:val="22"/>
                <w:szCs w:val="22"/>
              </w:rPr>
              <w:t>пражнять детей в ходьбе колонной по одному, беге врассыпную; в прыж</w:t>
            </w:r>
            <w:r w:rsidRPr="005B1072">
              <w:rPr>
                <w:color w:val="000000"/>
                <w:sz w:val="22"/>
                <w:szCs w:val="22"/>
              </w:rPr>
              <w:softHyphen/>
              <w:t>ках на двух ногах между предметами; в прокатывании мяча, развивая ловкость и глазомер.</w:t>
            </w:r>
          </w:p>
        </w:tc>
        <w:tc>
          <w:tcPr>
            <w:tcW w:w="6497" w:type="dxa"/>
          </w:tcPr>
          <w:p w:rsidR="0023113A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 xml:space="preserve">Игровые упражнения: </w:t>
            </w:r>
            <w:proofErr w:type="gramStart"/>
            <w:r>
              <w:rPr>
                <w:sz w:val="22"/>
              </w:rPr>
              <w:t>прыжки,  продвигаясь</w:t>
            </w:r>
            <w:proofErr w:type="gramEnd"/>
            <w:r>
              <w:rPr>
                <w:sz w:val="22"/>
              </w:rPr>
              <w:t xml:space="preserve"> вперед; прыжки со скамейки; прыжки вокруг предметов. </w:t>
            </w:r>
          </w:p>
          <w:p w:rsidR="0023113A" w:rsidRPr="00825D6E" w:rsidRDefault="0023113A" w:rsidP="009D61CD">
            <w:pPr>
              <w:rPr>
                <w:b/>
                <w:sz w:val="22"/>
              </w:rPr>
            </w:pPr>
            <w:r>
              <w:rPr>
                <w:sz w:val="22"/>
              </w:rPr>
              <w:t>Подвижные игры: «Найди свой цвет», «Воробышки и кот» , «Пузырь».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49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57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</w:tbl>
    <w:p w:rsidR="0023113A" w:rsidRDefault="0023113A" w:rsidP="0023113A"/>
    <w:p w:rsidR="0023113A" w:rsidRDefault="0023113A" w:rsidP="0023113A"/>
    <w:p w:rsidR="0023113A" w:rsidRDefault="0023113A" w:rsidP="0023113A">
      <w:pPr>
        <w:jc w:val="center"/>
        <w:rPr>
          <w:b/>
          <w:sz w:val="28"/>
        </w:rPr>
      </w:pPr>
      <w:r>
        <w:rPr>
          <w:b/>
          <w:sz w:val="28"/>
        </w:rPr>
        <w:t>Февраль</w:t>
      </w:r>
    </w:p>
    <w:p w:rsidR="0023113A" w:rsidRDefault="0023113A" w:rsidP="0023113A">
      <w:pPr>
        <w:jc w:val="center"/>
        <w:rPr>
          <w:b/>
          <w:sz w:val="28"/>
        </w:rPr>
      </w:pPr>
    </w:p>
    <w:tbl>
      <w:tblPr>
        <w:tblStyle w:val="af9"/>
        <w:tblW w:w="14884" w:type="dxa"/>
        <w:tblInd w:w="250" w:type="dxa"/>
        <w:tblLook w:val="04A0" w:firstRow="1" w:lastRow="0" w:firstColumn="1" w:lastColumn="0" w:noHBand="0" w:noVBand="1"/>
      </w:tblPr>
      <w:tblGrid>
        <w:gridCol w:w="599"/>
        <w:gridCol w:w="436"/>
        <w:gridCol w:w="2971"/>
        <w:gridCol w:w="6497"/>
        <w:gridCol w:w="2124"/>
        <w:gridCol w:w="2257"/>
      </w:tblGrid>
      <w:tr w:rsidR="0023113A" w:rsidTr="009D61CD">
        <w:tc>
          <w:tcPr>
            <w:tcW w:w="599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  <w:r w:rsidRPr="00C06CC3">
              <w:rPr>
                <w:sz w:val="22"/>
              </w:rPr>
              <w:t>21</w:t>
            </w:r>
          </w:p>
        </w:tc>
        <w:tc>
          <w:tcPr>
            <w:tcW w:w="436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1" w:type="dxa"/>
          </w:tcPr>
          <w:p w:rsidR="0023113A" w:rsidRDefault="0023113A" w:rsidP="009D61CD">
            <w:pPr>
              <w:rPr>
                <w:b/>
                <w:sz w:val="28"/>
              </w:rPr>
            </w:pPr>
            <w:r w:rsidRPr="005B1072">
              <w:rPr>
                <w:color w:val="000000"/>
                <w:sz w:val="22"/>
                <w:szCs w:val="22"/>
              </w:rPr>
              <w:t>Упражнять в ходьбе и беге вокруг предметов; развивать координацию движений при ходьбе переменным ша</w:t>
            </w:r>
            <w:r w:rsidRPr="005B1072">
              <w:rPr>
                <w:color w:val="000000"/>
                <w:sz w:val="22"/>
                <w:szCs w:val="22"/>
              </w:rPr>
              <w:softHyphen/>
              <w:t>гом; повторить прыжки с продвижени</w:t>
            </w:r>
            <w:r w:rsidRPr="005B1072">
              <w:rPr>
                <w:color w:val="000000"/>
                <w:sz w:val="22"/>
                <w:szCs w:val="22"/>
              </w:rPr>
              <w:softHyphen/>
              <w:t>ем вперед.</w:t>
            </w:r>
          </w:p>
        </w:tc>
        <w:tc>
          <w:tcPr>
            <w:tcW w:w="6497" w:type="dxa"/>
          </w:tcPr>
          <w:p w:rsidR="0023113A" w:rsidRPr="00825D6E" w:rsidRDefault="0023113A" w:rsidP="0023113A">
            <w:pPr>
              <w:widowControl w:val="0"/>
              <w:numPr>
                <w:ilvl w:val="0"/>
                <w:numId w:val="27"/>
              </w:numPr>
              <w:tabs>
                <w:tab w:val="left" w:pos="403"/>
              </w:tabs>
              <w:spacing w:line="216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часть. </w:t>
            </w:r>
            <w:r w:rsidRPr="00825D6E">
              <w:rPr>
                <w:color w:val="000000"/>
                <w:sz w:val="22"/>
                <w:szCs w:val="22"/>
              </w:rPr>
              <w:t>Ходьба и бег по кругу, выложенному кольцами.</w:t>
            </w:r>
          </w:p>
          <w:p w:rsidR="0023113A" w:rsidRPr="00825D6E" w:rsidRDefault="0023113A" w:rsidP="0023113A">
            <w:pPr>
              <w:widowControl w:val="0"/>
              <w:numPr>
                <w:ilvl w:val="0"/>
                <w:numId w:val="27"/>
              </w:numPr>
              <w:tabs>
                <w:tab w:val="left" w:pos="478"/>
              </w:tabs>
              <w:spacing w:line="216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часть. </w:t>
            </w:r>
            <w:r w:rsidRPr="00825D6E">
              <w:rPr>
                <w:color w:val="000000"/>
                <w:sz w:val="22"/>
                <w:szCs w:val="22"/>
              </w:rPr>
              <w:t>Общеразвивающие упражнения с кольцом.</w:t>
            </w:r>
          </w:p>
          <w:p w:rsidR="0023113A" w:rsidRPr="00825D6E" w:rsidRDefault="0023113A" w:rsidP="009D61CD">
            <w:pPr>
              <w:spacing w:line="216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i/>
                <w:iCs/>
                <w:color w:val="000000"/>
                <w:sz w:val="22"/>
                <w:szCs w:val="19"/>
              </w:rPr>
              <w:t>Основные виды движений:</w:t>
            </w:r>
          </w:p>
          <w:p w:rsidR="0023113A" w:rsidRPr="00825D6E" w:rsidRDefault="0023113A" w:rsidP="009D61CD">
            <w:pPr>
              <w:spacing w:line="216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color w:val="000000"/>
                <w:sz w:val="22"/>
                <w:szCs w:val="22"/>
              </w:rPr>
              <w:t>•упражнение в сохранении равновесия «Пере</w:t>
            </w:r>
            <w:r w:rsidRPr="00825D6E">
              <w:rPr>
                <w:color w:val="000000"/>
                <w:sz w:val="22"/>
                <w:szCs w:val="22"/>
              </w:rPr>
              <w:softHyphen/>
              <w:t>шагни — не наступи» (перешагивание поперемен</w:t>
            </w:r>
            <w:r w:rsidRPr="00825D6E">
              <w:rPr>
                <w:color w:val="000000"/>
                <w:sz w:val="22"/>
                <w:szCs w:val="22"/>
              </w:rPr>
              <w:softHyphen/>
              <w:t>но правой и левой ногой через шнуры (расстояние между шнурами 30 см);</w:t>
            </w:r>
          </w:p>
          <w:p w:rsidR="0023113A" w:rsidRPr="00825D6E" w:rsidRDefault="0023113A" w:rsidP="0023113A">
            <w:pPr>
              <w:widowControl w:val="0"/>
              <w:numPr>
                <w:ilvl w:val="0"/>
                <w:numId w:val="28"/>
              </w:numPr>
              <w:tabs>
                <w:tab w:val="left" w:pos="365"/>
              </w:tabs>
              <w:spacing w:line="216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color w:val="000000"/>
                <w:sz w:val="22"/>
                <w:szCs w:val="22"/>
              </w:rPr>
              <w:t>прыжки из обруча в обруч без паузы (игровое упражнение «С пенька на пенек»);</w:t>
            </w:r>
          </w:p>
          <w:p w:rsidR="0023113A" w:rsidRPr="00825D6E" w:rsidRDefault="0023113A" w:rsidP="0023113A">
            <w:pPr>
              <w:widowControl w:val="0"/>
              <w:numPr>
                <w:ilvl w:val="0"/>
                <w:numId w:val="28"/>
              </w:numPr>
              <w:tabs>
                <w:tab w:val="left" w:pos="410"/>
              </w:tabs>
              <w:spacing w:line="216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color w:val="000000"/>
                <w:sz w:val="22"/>
                <w:szCs w:val="22"/>
              </w:rPr>
              <w:t>подвижная игра «Найди свой цвет».</w:t>
            </w:r>
          </w:p>
          <w:p w:rsidR="0023113A" w:rsidRDefault="0023113A" w:rsidP="009D61CD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     </w:t>
            </w:r>
            <w:proofErr w:type="gramStart"/>
            <w:r>
              <w:rPr>
                <w:b/>
                <w:bCs/>
                <w:color w:val="000000"/>
                <w:sz w:val="22"/>
                <w:szCs w:val="19"/>
              </w:rPr>
              <w:t xml:space="preserve">ІІІ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>часть</w:t>
            </w:r>
            <w:proofErr w:type="gramEnd"/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. </w:t>
            </w:r>
            <w:r w:rsidRPr="00825D6E">
              <w:rPr>
                <w:color w:val="000000"/>
                <w:sz w:val="22"/>
                <w:szCs w:val="22"/>
              </w:rPr>
              <w:t>Игра малой подвижности по выбор</w:t>
            </w:r>
            <w:r>
              <w:rPr>
                <w:color w:val="000000"/>
                <w:sz w:val="22"/>
                <w:szCs w:val="22"/>
              </w:rPr>
              <w:t>у детей.</w:t>
            </w:r>
          </w:p>
          <w:p w:rsidR="0023113A" w:rsidRPr="000276A6" w:rsidRDefault="0023113A" w:rsidP="009D61C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50</w:t>
            </w:r>
          </w:p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  <w:tc>
          <w:tcPr>
            <w:tcW w:w="2257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  <w:r w:rsidRPr="00C06CC3">
              <w:rPr>
                <w:sz w:val="22"/>
              </w:rPr>
              <w:t>22</w:t>
            </w:r>
          </w:p>
        </w:tc>
        <w:tc>
          <w:tcPr>
            <w:tcW w:w="436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1" w:type="dxa"/>
          </w:tcPr>
          <w:p w:rsidR="0023113A" w:rsidRDefault="0023113A" w:rsidP="009D61CD">
            <w:pPr>
              <w:rPr>
                <w:b/>
                <w:sz w:val="28"/>
              </w:rPr>
            </w:pPr>
            <w:r w:rsidRPr="005B1072">
              <w:rPr>
                <w:color w:val="000000"/>
                <w:sz w:val="22"/>
                <w:szCs w:val="22"/>
              </w:rPr>
              <w:t>Упражнять детей в ходьбе и беге с вы</w:t>
            </w:r>
            <w:r w:rsidRPr="005B1072">
              <w:rPr>
                <w:color w:val="000000"/>
                <w:sz w:val="22"/>
                <w:szCs w:val="22"/>
              </w:rPr>
              <w:softHyphen/>
              <w:t>полнением заданий; в прыжках с высо</w:t>
            </w:r>
            <w:r w:rsidRPr="005B1072">
              <w:rPr>
                <w:color w:val="000000"/>
                <w:sz w:val="22"/>
                <w:szCs w:val="22"/>
              </w:rPr>
              <w:softHyphen/>
              <w:t>ты и мягком приземлении на полусог</w:t>
            </w:r>
            <w:r w:rsidRPr="005B1072">
              <w:rPr>
                <w:color w:val="000000"/>
                <w:sz w:val="22"/>
                <w:szCs w:val="22"/>
              </w:rPr>
              <w:softHyphen/>
              <w:t xml:space="preserve">нутые ноги; </w:t>
            </w:r>
            <w:r w:rsidRPr="005B1072">
              <w:rPr>
                <w:color w:val="000000"/>
                <w:sz w:val="22"/>
                <w:szCs w:val="22"/>
              </w:rPr>
              <w:lastRenderedPageBreak/>
              <w:t>развивать ловкость и глазо</w:t>
            </w:r>
            <w:r w:rsidRPr="005B1072">
              <w:rPr>
                <w:color w:val="000000"/>
                <w:sz w:val="22"/>
                <w:szCs w:val="22"/>
              </w:rPr>
              <w:softHyphen/>
              <w:t>мер в заданиях с мячом.</w:t>
            </w:r>
          </w:p>
        </w:tc>
        <w:tc>
          <w:tcPr>
            <w:tcW w:w="6497" w:type="dxa"/>
          </w:tcPr>
          <w:p w:rsidR="0023113A" w:rsidRPr="00825D6E" w:rsidRDefault="0023113A" w:rsidP="0023113A">
            <w:pPr>
              <w:widowControl w:val="0"/>
              <w:numPr>
                <w:ilvl w:val="0"/>
                <w:numId w:val="29"/>
              </w:numPr>
              <w:tabs>
                <w:tab w:val="left" w:pos="346"/>
              </w:tabs>
              <w:spacing w:line="216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b/>
                <w:bCs/>
                <w:color w:val="000000"/>
                <w:sz w:val="22"/>
                <w:szCs w:val="19"/>
              </w:rPr>
              <w:lastRenderedPageBreak/>
              <w:t xml:space="preserve">часть. </w:t>
            </w:r>
            <w:r w:rsidRPr="00825D6E">
              <w:rPr>
                <w:color w:val="000000"/>
                <w:sz w:val="22"/>
                <w:szCs w:val="22"/>
              </w:rPr>
              <w:t>Ходьба в колонне по одному, бег, высоко поднимая колени, обычный бег.</w:t>
            </w:r>
          </w:p>
          <w:p w:rsidR="0023113A" w:rsidRPr="00825D6E" w:rsidRDefault="0023113A" w:rsidP="0023113A">
            <w:pPr>
              <w:widowControl w:val="0"/>
              <w:numPr>
                <w:ilvl w:val="0"/>
                <w:numId w:val="29"/>
              </w:numPr>
              <w:tabs>
                <w:tab w:val="left" w:pos="475"/>
              </w:tabs>
              <w:spacing w:line="216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часть. </w:t>
            </w:r>
            <w:r w:rsidRPr="00825D6E">
              <w:rPr>
                <w:color w:val="000000"/>
                <w:sz w:val="22"/>
                <w:szCs w:val="22"/>
              </w:rPr>
              <w:t>Общеразвивающие упражнения с ма</w:t>
            </w:r>
            <w:r w:rsidRPr="00825D6E">
              <w:rPr>
                <w:color w:val="000000"/>
                <w:sz w:val="22"/>
                <w:szCs w:val="22"/>
              </w:rPr>
              <w:softHyphen/>
              <w:t>лым обручем.</w:t>
            </w:r>
          </w:p>
          <w:p w:rsidR="0023113A" w:rsidRPr="00825D6E" w:rsidRDefault="0023113A" w:rsidP="009D61CD">
            <w:pPr>
              <w:spacing w:line="216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i/>
                <w:iCs/>
                <w:color w:val="000000"/>
                <w:sz w:val="22"/>
                <w:szCs w:val="19"/>
              </w:rPr>
              <w:t>Основные виды движений:</w:t>
            </w:r>
          </w:p>
          <w:p w:rsidR="0023113A" w:rsidRPr="00825D6E" w:rsidRDefault="0023113A" w:rsidP="0023113A">
            <w:pPr>
              <w:widowControl w:val="0"/>
              <w:numPr>
                <w:ilvl w:val="0"/>
                <w:numId w:val="30"/>
              </w:numPr>
              <w:tabs>
                <w:tab w:val="left" w:pos="365"/>
              </w:tabs>
              <w:spacing w:line="216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color w:val="000000"/>
                <w:sz w:val="22"/>
                <w:szCs w:val="22"/>
              </w:rPr>
              <w:t>прыжки на полусогнутых ногах (игровое упражнение «Веселые воробышки»);</w:t>
            </w:r>
          </w:p>
          <w:p w:rsidR="0023113A" w:rsidRPr="00825D6E" w:rsidRDefault="0023113A" w:rsidP="009D61CD">
            <w:pPr>
              <w:spacing w:line="216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color w:val="000000"/>
                <w:sz w:val="22"/>
                <w:szCs w:val="22"/>
              </w:rPr>
              <w:lastRenderedPageBreak/>
              <w:t>•</w:t>
            </w:r>
            <w:r>
              <w:rPr>
                <w:color w:val="000000"/>
                <w:sz w:val="22"/>
                <w:szCs w:val="22"/>
              </w:rPr>
              <w:t xml:space="preserve">      </w:t>
            </w:r>
            <w:r w:rsidRPr="00825D6E">
              <w:rPr>
                <w:color w:val="000000"/>
                <w:sz w:val="22"/>
                <w:szCs w:val="22"/>
              </w:rPr>
              <w:t>прокатывание мяча между набивными мяча</w:t>
            </w:r>
            <w:r w:rsidRPr="00825D6E">
              <w:rPr>
                <w:color w:val="000000"/>
                <w:sz w:val="22"/>
                <w:szCs w:val="22"/>
              </w:rPr>
              <w:softHyphen/>
              <w:t>ми, подталкивая его двумя руками (игровое упраж</w:t>
            </w:r>
            <w:r w:rsidRPr="00825D6E">
              <w:rPr>
                <w:color w:val="000000"/>
                <w:sz w:val="22"/>
                <w:szCs w:val="22"/>
              </w:rPr>
              <w:softHyphen/>
              <w:t>нение «Ловко и быстро!»);</w:t>
            </w:r>
          </w:p>
          <w:p w:rsidR="0023113A" w:rsidRPr="00825D6E" w:rsidRDefault="0023113A" w:rsidP="009D61CD">
            <w:pPr>
              <w:tabs>
                <w:tab w:val="left" w:pos="410"/>
              </w:tabs>
              <w:spacing w:line="216" w:lineRule="exact"/>
              <w:ind w:left="300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ІІІ 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25D6E">
              <w:rPr>
                <w:color w:val="000000"/>
                <w:sz w:val="22"/>
                <w:szCs w:val="22"/>
              </w:rPr>
              <w:t>подвижная игра «Воробышки в гнездышках».</w:t>
            </w:r>
          </w:p>
          <w:p w:rsidR="0023113A" w:rsidRPr="00825D6E" w:rsidRDefault="0023113A" w:rsidP="009D61CD">
            <w:pPr>
              <w:rPr>
                <w:b/>
                <w:sz w:val="22"/>
              </w:rPr>
            </w:pP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lastRenderedPageBreak/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lastRenderedPageBreak/>
              <w:t>Стр. 51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57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  <w:r w:rsidRPr="00C06CC3">
              <w:rPr>
                <w:sz w:val="22"/>
              </w:rPr>
              <w:lastRenderedPageBreak/>
              <w:t>23</w:t>
            </w:r>
          </w:p>
        </w:tc>
        <w:tc>
          <w:tcPr>
            <w:tcW w:w="436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1" w:type="dxa"/>
          </w:tcPr>
          <w:p w:rsidR="0023113A" w:rsidRDefault="0023113A" w:rsidP="009D61CD">
            <w:pPr>
              <w:rPr>
                <w:b/>
                <w:sz w:val="28"/>
              </w:rPr>
            </w:pPr>
            <w:r w:rsidRPr="00553395">
              <w:rPr>
                <w:color w:val="000000"/>
                <w:sz w:val="22"/>
                <w:szCs w:val="22"/>
              </w:rPr>
              <w:t>Упражнять детей в ходьбе перемен</w:t>
            </w:r>
            <w:r w:rsidRPr="00553395">
              <w:rPr>
                <w:color w:val="000000"/>
                <w:sz w:val="22"/>
                <w:szCs w:val="22"/>
              </w:rPr>
              <w:softHyphen/>
              <w:t>ным шагом, развивая координацию движений; разучить бросание мяча че</w:t>
            </w:r>
            <w:r w:rsidRPr="00553395">
              <w:rPr>
                <w:color w:val="000000"/>
                <w:sz w:val="22"/>
                <w:szCs w:val="22"/>
              </w:rPr>
              <w:softHyphen/>
              <w:t>рез шнур, развивая ловкость и глазомер; повторить ползание под шнур, не каса</w:t>
            </w:r>
            <w:r w:rsidRPr="00553395">
              <w:rPr>
                <w:color w:val="000000"/>
                <w:sz w:val="22"/>
                <w:szCs w:val="22"/>
              </w:rPr>
              <w:softHyphen/>
              <w:t>ясь руками пола.</w:t>
            </w:r>
          </w:p>
        </w:tc>
        <w:tc>
          <w:tcPr>
            <w:tcW w:w="6497" w:type="dxa"/>
          </w:tcPr>
          <w:p w:rsidR="0023113A" w:rsidRPr="00825D6E" w:rsidRDefault="0023113A" w:rsidP="0023113A">
            <w:pPr>
              <w:widowControl w:val="0"/>
              <w:numPr>
                <w:ilvl w:val="0"/>
                <w:numId w:val="31"/>
              </w:numPr>
              <w:tabs>
                <w:tab w:val="left" w:pos="355"/>
              </w:tabs>
              <w:spacing w:line="240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часть. </w:t>
            </w:r>
            <w:r w:rsidRPr="00825D6E">
              <w:rPr>
                <w:color w:val="000000"/>
                <w:sz w:val="22"/>
                <w:szCs w:val="22"/>
              </w:rPr>
              <w:t>Ходьба в колонне по одному, перешаги</w:t>
            </w:r>
            <w:r w:rsidRPr="00825D6E">
              <w:rPr>
                <w:color w:val="000000"/>
                <w:sz w:val="22"/>
                <w:szCs w:val="22"/>
              </w:rPr>
              <w:softHyphen/>
              <w:t>вая через шнуры попеременно правой и левой но</w:t>
            </w:r>
            <w:r w:rsidRPr="00825D6E">
              <w:rPr>
                <w:color w:val="000000"/>
                <w:sz w:val="22"/>
                <w:szCs w:val="22"/>
              </w:rPr>
              <w:softHyphen/>
              <w:t>гой. Бег врассыпную.</w:t>
            </w:r>
          </w:p>
          <w:p w:rsidR="0023113A" w:rsidRPr="00825D6E" w:rsidRDefault="0023113A" w:rsidP="0023113A">
            <w:pPr>
              <w:widowControl w:val="0"/>
              <w:numPr>
                <w:ilvl w:val="0"/>
                <w:numId w:val="31"/>
              </w:numPr>
              <w:tabs>
                <w:tab w:val="left" w:pos="466"/>
              </w:tabs>
              <w:spacing w:line="240" w:lineRule="exact"/>
              <w:ind w:firstLine="300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   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часть. </w:t>
            </w:r>
            <w:r w:rsidRPr="00825D6E">
              <w:rPr>
                <w:color w:val="000000"/>
                <w:sz w:val="22"/>
                <w:szCs w:val="22"/>
              </w:rPr>
              <w:t>Общеразвивающие упражнения с мя</w:t>
            </w:r>
            <w:r w:rsidRPr="00825D6E">
              <w:rPr>
                <w:color w:val="000000"/>
                <w:sz w:val="22"/>
                <w:szCs w:val="22"/>
              </w:rPr>
              <w:softHyphen/>
              <w:t>чом.</w:t>
            </w:r>
          </w:p>
          <w:p w:rsidR="0023113A" w:rsidRPr="00825D6E" w:rsidRDefault="0023113A" w:rsidP="009D61CD">
            <w:pPr>
              <w:spacing w:line="240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i/>
                <w:iCs/>
                <w:color w:val="000000"/>
                <w:sz w:val="22"/>
                <w:szCs w:val="19"/>
              </w:rPr>
              <w:t>Основные виды движений:</w:t>
            </w:r>
          </w:p>
          <w:p w:rsidR="0023113A" w:rsidRPr="00825D6E" w:rsidRDefault="0023113A" w:rsidP="0023113A">
            <w:pPr>
              <w:widowControl w:val="0"/>
              <w:numPr>
                <w:ilvl w:val="0"/>
                <w:numId w:val="32"/>
              </w:numPr>
              <w:tabs>
                <w:tab w:val="left" w:pos="370"/>
              </w:tabs>
              <w:spacing w:line="240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color w:val="000000"/>
                <w:sz w:val="22"/>
                <w:szCs w:val="22"/>
              </w:rPr>
              <w:t>бросание мяч</w:t>
            </w:r>
            <w:r>
              <w:rPr>
                <w:color w:val="000000"/>
                <w:sz w:val="22"/>
                <w:szCs w:val="22"/>
              </w:rPr>
              <w:t xml:space="preserve">а через шнур двумя руками, </w:t>
            </w:r>
            <w:proofErr w:type="spellStart"/>
            <w:r>
              <w:rPr>
                <w:color w:val="000000"/>
                <w:sz w:val="22"/>
                <w:szCs w:val="22"/>
              </w:rPr>
              <w:t>под</w:t>
            </w:r>
            <w:r w:rsidRPr="00825D6E">
              <w:rPr>
                <w:color w:val="000000"/>
                <w:sz w:val="22"/>
                <w:szCs w:val="22"/>
              </w:rPr>
              <w:t>лезание</w:t>
            </w:r>
            <w:proofErr w:type="spellEnd"/>
            <w:r w:rsidRPr="00825D6E">
              <w:rPr>
                <w:color w:val="000000"/>
                <w:sz w:val="22"/>
                <w:szCs w:val="22"/>
              </w:rPr>
              <w:t xml:space="preserve"> под шнур в группировке, не касаясь рука</w:t>
            </w:r>
            <w:r w:rsidRPr="00825D6E">
              <w:rPr>
                <w:color w:val="000000"/>
                <w:sz w:val="22"/>
                <w:szCs w:val="22"/>
              </w:rPr>
              <w:softHyphen/>
              <w:t>ми пола;</w:t>
            </w:r>
          </w:p>
          <w:p w:rsidR="0023113A" w:rsidRPr="00825D6E" w:rsidRDefault="0023113A" w:rsidP="0023113A">
            <w:pPr>
              <w:widowControl w:val="0"/>
              <w:numPr>
                <w:ilvl w:val="0"/>
                <w:numId w:val="32"/>
              </w:numPr>
              <w:tabs>
                <w:tab w:val="left" w:pos="410"/>
              </w:tabs>
              <w:spacing w:line="240" w:lineRule="exact"/>
              <w:ind w:firstLine="30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</w:t>
            </w:r>
            <w:r w:rsidRPr="00825D6E">
              <w:rPr>
                <w:color w:val="000000"/>
                <w:sz w:val="22"/>
                <w:szCs w:val="22"/>
              </w:rPr>
              <w:t>подвижная игра «Воробышки и кот».</w:t>
            </w:r>
          </w:p>
          <w:p w:rsidR="0023113A" w:rsidRPr="00825D6E" w:rsidRDefault="0023113A" w:rsidP="009D61CD">
            <w:pPr>
              <w:rPr>
                <w:b/>
                <w:sz w:val="22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      ІІІ  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часть. </w:t>
            </w:r>
            <w:r w:rsidRPr="00825D6E">
              <w:rPr>
                <w:color w:val="000000"/>
                <w:sz w:val="22"/>
                <w:szCs w:val="22"/>
              </w:rPr>
              <w:t>Ходьба в колонне по одному с мячом в руках.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52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57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  <w:r w:rsidRPr="00C06CC3">
              <w:rPr>
                <w:sz w:val="22"/>
              </w:rPr>
              <w:t>24</w:t>
            </w:r>
          </w:p>
        </w:tc>
        <w:tc>
          <w:tcPr>
            <w:tcW w:w="436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1" w:type="dxa"/>
          </w:tcPr>
          <w:p w:rsidR="0023113A" w:rsidRDefault="0023113A" w:rsidP="009D61CD">
            <w:pPr>
              <w:rPr>
                <w:b/>
                <w:sz w:val="28"/>
              </w:rPr>
            </w:pPr>
            <w:r w:rsidRPr="00553395">
              <w:rPr>
                <w:color w:val="000000"/>
                <w:sz w:val="22"/>
                <w:szCs w:val="22"/>
              </w:rPr>
              <w:t>Упражнять в ходьбе и беге врассып</w:t>
            </w:r>
            <w:r w:rsidRPr="00553395">
              <w:rPr>
                <w:color w:val="000000"/>
                <w:sz w:val="22"/>
                <w:szCs w:val="22"/>
              </w:rPr>
              <w:softHyphen/>
              <w:t>ную; упражнять в умении группиро</w:t>
            </w:r>
            <w:r w:rsidRPr="00553395">
              <w:rPr>
                <w:color w:val="000000"/>
                <w:sz w:val="22"/>
                <w:szCs w:val="22"/>
              </w:rPr>
              <w:softHyphen/>
              <w:t>ваться в лазанье под дугу; повторить уп</w:t>
            </w:r>
            <w:r w:rsidRPr="00553395">
              <w:rPr>
                <w:color w:val="000000"/>
                <w:sz w:val="22"/>
                <w:szCs w:val="22"/>
              </w:rPr>
              <w:softHyphen/>
              <w:t>ражнение в равновесии.</w:t>
            </w:r>
          </w:p>
        </w:tc>
        <w:tc>
          <w:tcPr>
            <w:tcW w:w="6497" w:type="dxa"/>
          </w:tcPr>
          <w:p w:rsidR="0023113A" w:rsidRPr="00825D6E" w:rsidRDefault="0023113A" w:rsidP="0023113A">
            <w:pPr>
              <w:widowControl w:val="0"/>
              <w:numPr>
                <w:ilvl w:val="0"/>
                <w:numId w:val="33"/>
              </w:numPr>
              <w:tabs>
                <w:tab w:val="left" w:pos="365"/>
              </w:tabs>
              <w:spacing w:line="240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часть. </w:t>
            </w:r>
            <w:r w:rsidRPr="00825D6E">
              <w:rPr>
                <w:color w:val="000000"/>
                <w:sz w:val="22"/>
                <w:szCs w:val="22"/>
              </w:rPr>
              <w:t>Построение в одну шеренгу, перестрое</w:t>
            </w:r>
            <w:r w:rsidRPr="00825D6E">
              <w:rPr>
                <w:color w:val="000000"/>
                <w:sz w:val="22"/>
                <w:szCs w:val="22"/>
              </w:rPr>
              <w:softHyphen/>
              <w:t>ние в колонну по одному; ходьба в колонне по од</w:t>
            </w:r>
            <w:r w:rsidRPr="00825D6E">
              <w:rPr>
                <w:color w:val="000000"/>
                <w:sz w:val="22"/>
                <w:szCs w:val="22"/>
              </w:rPr>
              <w:softHyphen/>
              <w:t>ному; по сигналу воспитателя переход на ходьбу врассыпную, затем на бег врассыпную.</w:t>
            </w:r>
          </w:p>
          <w:p w:rsidR="0023113A" w:rsidRPr="00825D6E" w:rsidRDefault="0023113A" w:rsidP="0023113A">
            <w:pPr>
              <w:widowControl w:val="0"/>
              <w:numPr>
                <w:ilvl w:val="0"/>
                <w:numId w:val="33"/>
              </w:numPr>
              <w:tabs>
                <w:tab w:val="left" w:pos="506"/>
              </w:tabs>
              <w:spacing w:line="240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часть. </w:t>
            </w:r>
            <w:r w:rsidRPr="00825D6E">
              <w:rPr>
                <w:color w:val="000000"/>
                <w:sz w:val="22"/>
                <w:szCs w:val="22"/>
              </w:rPr>
              <w:t>Общеразвивающие упражнения.</w:t>
            </w:r>
          </w:p>
          <w:p w:rsidR="0023113A" w:rsidRPr="00825D6E" w:rsidRDefault="0023113A" w:rsidP="009D61CD">
            <w:pPr>
              <w:spacing w:line="240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i/>
                <w:iCs/>
                <w:color w:val="000000"/>
                <w:sz w:val="22"/>
                <w:szCs w:val="19"/>
              </w:rPr>
              <w:t>Основные виды движений:</w:t>
            </w:r>
          </w:p>
          <w:p w:rsidR="0023113A" w:rsidRPr="00825D6E" w:rsidRDefault="0023113A" w:rsidP="0023113A">
            <w:pPr>
              <w:widowControl w:val="0"/>
              <w:numPr>
                <w:ilvl w:val="0"/>
                <w:numId w:val="34"/>
              </w:numPr>
              <w:tabs>
                <w:tab w:val="left" w:pos="406"/>
              </w:tabs>
              <w:spacing w:line="240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color w:val="000000"/>
                <w:sz w:val="22"/>
                <w:szCs w:val="22"/>
              </w:rPr>
              <w:t>лазанье под дугу в группировке «Под дугу»;</w:t>
            </w:r>
          </w:p>
          <w:p w:rsidR="0023113A" w:rsidRPr="00825D6E" w:rsidRDefault="0023113A" w:rsidP="009D61CD">
            <w:pPr>
              <w:spacing w:line="240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color w:val="000000"/>
                <w:sz w:val="22"/>
                <w:szCs w:val="22"/>
              </w:rPr>
              <w:t>•упражнение в сохранении равновесия (ходь</w:t>
            </w:r>
            <w:r w:rsidRPr="00825D6E">
              <w:rPr>
                <w:color w:val="000000"/>
                <w:sz w:val="22"/>
                <w:szCs w:val="22"/>
              </w:rPr>
              <w:softHyphen/>
              <w:t>ба по доске);</w:t>
            </w:r>
          </w:p>
          <w:p w:rsidR="0023113A" w:rsidRPr="00825D6E" w:rsidRDefault="0023113A" w:rsidP="0023113A">
            <w:pPr>
              <w:widowControl w:val="0"/>
              <w:numPr>
                <w:ilvl w:val="0"/>
                <w:numId w:val="34"/>
              </w:numPr>
              <w:tabs>
                <w:tab w:val="left" w:pos="415"/>
              </w:tabs>
              <w:spacing w:line="240" w:lineRule="exact"/>
              <w:ind w:firstLine="300"/>
              <w:rPr>
                <w:sz w:val="22"/>
                <w:szCs w:val="22"/>
              </w:rPr>
            </w:pPr>
            <w:r w:rsidRPr="00825D6E">
              <w:rPr>
                <w:color w:val="000000"/>
                <w:sz w:val="22"/>
                <w:szCs w:val="22"/>
              </w:rPr>
              <w:t>подвижная игра «Лягушки» (прыжки).</w:t>
            </w:r>
          </w:p>
          <w:p w:rsidR="0023113A" w:rsidRPr="00825D6E" w:rsidRDefault="0023113A" w:rsidP="009D61CD">
            <w:pPr>
              <w:rPr>
                <w:b/>
                <w:sz w:val="22"/>
              </w:rPr>
            </w:pPr>
            <w:proofErr w:type="gramStart"/>
            <w:r>
              <w:rPr>
                <w:b/>
                <w:bCs/>
                <w:color w:val="000000"/>
                <w:sz w:val="22"/>
                <w:szCs w:val="19"/>
              </w:rPr>
              <w:t xml:space="preserve">ІІІ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>часть</w:t>
            </w:r>
            <w:proofErr w:type="gramEnd"/>
            <w:r w:rsidRPr="00825D6E">
              <w:rPr>
                <w:b/>
                <w:bCs/>
                <w:color w:val="000000"/>
                <w:sz w:val="22"/>
                <w:szCs w:val="19"/>
              </w:rPr>
              <w:t xml:space="preserve">. </w:t>
            </w:r>
            <w:r w:rsidRPr="00825D6E">
              <w:rPr>
                <w:color w:val="000000"/>
                <w:sz w:val="22"/>
                <w:szCs w:val="22"/>
              </w:rPr>
              <w:t>Игра «Найдем лягушонка».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53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57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  <w:r w:rsidRPr="00C06CC3">
              <w:rPr>
                <w:sz w:val="22"/>
              </w:rPr>
              <w:t xml:space="preserve">1 </w:t>
            </w:r>
            <w:proofErr w:type="spellStart"/>
            <w:r w:rsidRPr="00C06CC3">
              <w:rPr>
                <w:sz w:val="22"/>
              </w:rPr>
              <w:t>нед</w:t>
            </w:r>
            <w:proofErr w:type="spellEnd"/>
            <w:r w:rsidRPr="00C06CC3">
              <w:rPr>
                <w:sz w:val="22"/>
              </w:rPr>
              <w:t>.</w:t>
            </w:r>
          </w:p>
        </w:tc>
        <w:tc>
          <w:tcPr>
            <w:tcW w:w="436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1" w:type="dxa"/>
          </w:tcPr>
          <w:p w:rsidR="0023113A" w:rsidRDefault="0023113A" w:rsidP="009D61CD">
            <w:pPr>
              <w:rPr>
                <w:b/>
                <w:sz w:val="28"/>
              </w:rPr>
            </w:pPr>
            <w:r>
              <w:rPr>
                <w:color w:val="000000"/>
                <w:sz w:val="22"/>
                <w:szCs w:val="22"/>
              </w:rPr>
              <w:t xml:space="preserve">Продолжать совершенствовать </w:t>
            </w:r>
            <w:r w:rsidRPr="00553395">
              <w:rPr>
                <w:color w:val="000000"/>
                <w:sz w:val="22"/>
                <w:szCs w:val="22"/>
              </w:rPr>
              <w:t xml:space="preserve"> ползание под шнур, не каса</w:t>
            </w:r>
            <w:r w:rsidRPr="00553395">
              <w:rPr>
                <w:color w:val="000000"/>
                <w:sz w:val="22"/>
                <w:szCs w:val="22"/>
              </w:rPr>
              <w:softHyphen/>
              <w:t>ясь руками пола.</w:t>
            </w:r>
          </w:p>
        </w:tc>
        <w:tc>
          <w:tcPr>
            <w:tcW w:w="6497" w:type="dxa"/>
          </w:tcPr>
          <w:p w:rsidR="0023113A" w:rsidRDefault="0023113A" w:rsidP="009D61CD">
            <w:pPr>
              <w:rPr>
                <w:sz w:val="22"/>
              </w:rPr>
            </w:pPr>
            <w:r w:rsidRPr="00806E44">
              <w:rPr>
                <w:sz w:val="22"/>
              </w:rPr>
              <w:t xml:space="preserve">Игровые упражнения: </w:t>
            </w:r>
            <w:proofErr w:type="spellStart"/>
            <w:r>
              <w:rPr>
                <w:sz w:val="22"/>
              </w:rPr>
              <w:t>подлезание</w:t>
            </w:r>
            <w:proofErr w:type="spellEnd"/>
            <w:r>
              <w:rPr>
                <w:sz w:val="22"/>
              </w:rPr>
              <w:t xml:space="preserve">, не касаясь руками пола; ходьба по доске; катание мячей в прямом направлении. </w:t>
            </w:r>
          </w:p>
          <w:p w:rsidR="0023113A" w:rsidRPr="00806E44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>Подвижные игры: «Мышки», «Поезд», «Найди свой цвет»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54</w:t>
            </w:r>
          </w:p>
          <w:p w:rsidR="0023113A" w:rsidRPr="00806E44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</w:p>
        </w:tc>
        <w:tc>
          <w:tcPr>
            <w:tcW w:w="2257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  <w:r w:rsidRPr="00C06CC3">
              <w:rPr>
                <w:sz w:val="22"/>
              </w:rPr>
              <w:t xml:space="preserve">2 </w:t>
            </w:r>
            <w:proofErr w:type="spellStart"/>
            <w:r w:rsidRPr="00C06CC3">
              <w:rPr>
                <w:sz w:val="22"/>
              </w:rPr>
              <w:t>нед</w:t>
            </w:r>
            <w:proofErr w:type="spellEnd"/>
            <w:r w:rsidRPr="00C06CC3">
              <w:rPr>
                <w:sz w:val="22"/>
              </w:rPr>
              <w:t>.</w:t>
            </w:r>
          </w:p>
        </w:tc>
        <w:tc>
          <w:tcPr>
            <w:tcW w:w="436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1" w:type="dxa"/>
          </w:tcPr>
          <w:p w:rsidR="0023113A" w:rsidRDefault="0023113A" w:rsidP="009D61CD">
            <w:pPr>
              <w:rPr>
                <w:b/>
                <w:sz w:val="28"/>
              </w:rPr>
            </w:pPr>
            <w:r>
              <w:rPr>
                <w:color w:val="000000"/>
                <w:sz w:val="22"/>
                <w:szCs w:val="22"/>
              </w:rPr>
              <w:t>Продолжать у</w:t>
            </w:r>
            <w:r w:rsidRPr="005B1072">
              <w:rPr>
                <w:color w:val="000000"/>
                <w:sz w:val="22"/>
                <w:szCs w:val="22"/>
              </w:rPr>
              <w:t>пражнять детей в ходьбе и беге с вы</w:t>
            </w:r>
            <w:r w:rsidRPr="005B1072">
              <w:rPr>
                <w:color w:val="000000"/>
                <w:sz w:val="22"/>
                <w:szCs w:val="22"/>
              </w:rPr>
              <w:softHyphen/>
              <w:t xml:space="preserve">полнением заданий; в </w:t>
            </w:r>
            <w:r w:rsidRPr="005B1072">
              <w:rPr>
                <w:color w:val="000000"/>
                <w:sz w:val="22"/>
                <w:szCs w:val="22"/>
              </w:rPr>
              <w:lastRenderedPageBreak/>
              <w:t>прыжках с высо</w:t>
            </w:r>
            <w:r w:rsidRPr="005B1072">
              <w:rPr>
                <w:color w:val="000000"/>
                <w:sz w:val="22"/>
                <w:szCs w:val="22"/>
              </w:rPr>
              <w:softHyphen/>
              <w:t>ты и мягком приземлении на полусог</w:t>
            </w:r>
            <w:r w:rsidRPr="005B1072">
              <w:rPr>
                <w:color w:val="000000"/>
                <w:sz w:val="22"/>
                <w:szCs w:val="22"/>
              </w:rPr>
              <w:softHyphen/>
              <w:t>нутые ноги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497" w:type="dxa"/>
          </w:tcPr>
          <w:p w:rsidR="0023113A" w:rsidRDefault="0023113A" w:rsidP="009D61CD">
            <w:pPr>
              <w:rPr>
                <w:sz w:val="22"/>
              </w:rPr>
            </w:pPr>
            <w:r w:rsidRPr="00806E44">
              <w:rPr>
                <w:sz w:val="22"/>
              </w:rPr>
              <w:lastRenderedPageBreak/>
              <w:t>Игровые упражнения:</w:t>
            </w:r>
            <w:r>
              <w:rPr>
                <w:sz w:val="22"/>
              </w:rPr>
              <w:t xml:space="preserve"> равновесие, ходьба по скамейки, перешагивание через кубики.</w:t>
            </w:r>
          </w:p>
          <w:p w:rsidR="0023113A" w:rsidRPr="00825D6E" w:rsidRDefault="0023113A" w:rsidP="009D61CD">
            <w:pPr>
              <w:rPr>
                <w:b/>
                <w:sz w:val="22"/>
              </w:rPr>
            </w:pPr>
            <w:r>
              <w:rPr>
                <w:sz w:val="22"/>
              </w:rPr>
              <w:lastRenderedPageBreak/>
              <w:t>Подвижные игры: «Наседка и цыплята», «Лохматый пес», «Найди свой цвет».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lastRenderedPageBreak/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</w:t>
            </w:r>
            <w:r w:rsidRPr="00DA59BC">
              <w:rPr>
                <w:sz w:val="22"/>
                <w:lang w:eastAsia="en-US"/>
              </w:rPr>
              <w:lastRenderedPageBreak/>
              <w:t xml:space="preserve">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54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57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  <w:r w:rsidRPr="00C06CC3">
              <w:rPr>
                <w:sz w:val="22"/>
              </w:rPr>
              <w:lastRenderedPageBreak/>
              <w:t xml:space="preserve">3 </w:t>
            </w:r>
            <w:proofErr w:type="spellStart"/>
            <w:r w:rsidRPr="00C06CC3">
              <w:rPr>
                <w:sz w:val="22"/>
              </w:rPr>
              <w:t>нед</w:t>
            </w:r>
            <w:proofErr w:type="spellEnd"/>
            <w:r w:rsidRPr="00C06CC3">
              <w:rPr>
                <w:sz w:val="22"/>
              </w:rPr>
              <w:t>.</w:t>
            </w:r>
          </w:p>
        </w:tc>
        <w:tc>
          <w:tcPr>
            <w:tcW w:w="436" w:type="dxa"/>
          </w:tcPr>
          <w:p w:rsidR="0023113A" w:rsidRPr="00C06CC3" w:rsidRDefault="0023113A" w:rsidP="009D61CD">
            <w:pPr>
              <w:rPr>
                <w:sz w:val="22"/>
              </w:rPr>
            </w:pPr>
          </w:p>
        </w:tc>
        <w:tc>
          <w:tcPr>
            <w:tcW w:w="2971" w:type="dxa"/>
          </w:tcPr>
          <w:p w:rsidR="0023113A" w:rsidRDefault="0023113A" w:rsidP="009D61CD">
            <w:pPr>
              <w:rPr>
                <w:b/>
                <w:sz w:val="28"/>
              </w:rPr>
            </w:pPr>
            <w:r>
              <w:rPr>
                <w:color w:val="000000"/>
                <w:sz w:val="22"/>
                <w:szCs w:val="22"/>
              </w:rPr>
              <w:t>Продолжать у</w:t>
            </w:r>
            <w:r w:rsidRPr="00553395">
              <w:rPr>
                <w:color w:val="000000"/>
                <w:sz w:val="22"/>
                <w:szCs w:val="22"/>
              </w:rPr>
              <w:t>пражнять детей в ходьбе перемен</w:t>
            </w:r>
            <w:r w:rsidRPr="00553395">
              <w:rPr>
                <w:color w:val="000000"/>
                <w:sz w:val="22"/>
                <w:szCs w:val="22"/>
              </w:rPr>
              <w:softHyphen/>
              <w:t>ным шагом, развива</w:t>
            </w:r>
            <w:r>
              <w:rPr>
                <w:color w:val="000000"/>
                <w:sz w:val="22"/>
                <w:szCs w:val="22"/>
              </w:rPr>
              <w:t>я координацию движений; совершенствовать</w:t>
            </w:r>
            <w:r w:rsidRPr="00553395">
              <w:rPr>
                <w:color w:val="000000"/>
                <w:sz w:val="22"/>
                <w:szCs w:val="22"/>
              </w:rPr>
              <w:t xml:space="preserve"> бросание мяча че</w:t>
            </w:r>
            <w:r w:rsidRPr="00553395">
              <w:rPr>
                <w:color w:val="000000"/>
                <w:sz w:val="22"/>
                <w:szCs w:val="22"/>
              </w:rPr>
              <w:softHyphen/>
              <w:t>рез шну</w:t>
            </w:r>
            <w:r>
              <w:rPr>
                <w:color w:val="000000"/>
                <w:sz w:val="22"/>
                <w:szCs w:val="22"/>
              </w:rPr>
              <w:t>р, развивая ловкость и глазомер.</w:t>
            </w:r>
          </w:p>
        </w:tc>
        <w:tc>
          <w:tcPr>
            <w:tcW w:w="6497" w:type="dxa"/>
          </w:tcPr>
          <w:p w:rsidR="0023113A" w:rsidRDefault="0023113A" w:rsidP="009D61CD">
            <w:pPr>
              <w:rPr>
                <w:sz w:val="22"/>
              </w:rPr>
            </w:pPr>
            <w:r w:rsidRPr="00806E44">
              <w:rPr>
                <w:sz w:val="22"/>
              </w:rPr>
              <w:t>Игровые упражнения: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прыжки  -</w:t>
            </w:r>
            <w:proofErr w:type="gramEnd"/>
            <w:r>
              <w:rPr>
                <w:sz w:val="22"/>
              </w:rPr>
              <w:t xml:space="preserve"> из ямки в ямку, через шнуры; катание мячей друг другу, в прямом направлении.</w:t>
            </w:r>
          </w:p>
          <w:p w:rsidR="0023113A" w:rsidRPr="00825D6E" w:rsidRDefault="0023113A" w:rsidP="009D61CD">
            <w:pPr>
              <w:rPr>
                <w:b/>
                <w:sz w:val="22"/>
              </w:rPr>
            </w:pPr>
            <w:r>
              <w:rPr>
                <w:sz w:val="22"/>
              </w:rPr>
              <w:t>Подвижные игры: «По ровненькой дорожке», «Лягушки», «Поймай снежинку».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54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57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4 </w:t>
            </w:r>
            <w:proofErr w:type="spellStart"/>
            <w:r>
              <w:rPr>
                <w:sz w:val="22"/>
              </w:rPr>
              <w:t>нед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436" w:type="dxa"/>
          </w:tcPr>
          <w:p w:rsidR="0023113A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1" w:type="dxa"/>
          </w:tcPr>
          <w:p w:rsidR="0023113A" w:rsidRDefault="0023113A" w:rsidP="009D61CD">
            <w:pPr>
              <w:rPr>
                <w:color w:val="000000"/>
                <w:sz w:val="22"/>
                <w:szCs w:val="22"/>
              </w:rPr>
            </w:pPr>
            <w:r w:rsidRPr="00AC2F0C">
              <w:rPr>
                <w:color w:val="000000"/>
                <w:sz w:val="22"/>
                <w:szCs w:val="22"/>
              </w:rPr>
              <w:t>Продолжать упраж</w:t>
            </w:r>
            <w:r>
              <w:rPr>
                <w:color w:val="000000"/>
                <w:sz w:val="22"/>
                <w:szCs w:val="22"/>
              </w:rPr>
              <w:t>нять детей в ходьбе и беге с вы</w:t>
            </w:r>
            <w:r w:rsidRPr="00AC2F0C">
              <w:rPr>
                <w:color w:val="000000"/>
                <w:sz w:val="22"/>
                <w:szCs w:val="22"/>
              </w:rPr>
              <w:t>полн</w:t>
            </w:r>
            <w:r>
              <w:rPr>
                <w:color w:val="000000"/>
                <w:sz w:val="22"/>
                <w:szCs w:val="22"/>
              </w:rPr>
              <w:t>ением заданий; в прыжках с высо</w:t>
            </w:r>
            <w:r w:rsidRPr="00AC2F0C">
              <w:rPr>
                <w:color w:val="000000"/>
                <w:sz w:val="22"/>
                <w:szCs w:val="22"/>
              </w:rPr>
              <w:t>ты и мягко</w:t>
            </w:r>
            <w:r>
              <w:rPr>
                <w:color w:val="000000"/>
                <w:sz w:val="22"/>
                <w:szCs w:val="22"/>
              </w:rPr>
              <w:t>м приземлении на полусог</w:t>
            </w:r>
            <w:r w:rsidRPr="00AC2F0C">
              <w:rPr>
                <w:color w:val="000000"/>
                <w:sz w:val="22"/>
                <w:szCs w:val="22"/>
              </w:rPr>
              <w:t>нутые ноги; со</w:t>
            </w:r>
            <w:r>
              <w:rPr>
                <w:color w:val="000000"/>
                <w:sz w:val="22"/>
                <w:szCs w:val="22"/>
              </w:rPr>
              <w:t>вершенствовать ловкость и глазо</w:t>
            </w:r>
            <w:r w:rsidRPr="00AC2F0C">
              <w:rPr>
                <w:color w:val="000000"/>
                <w:sz w:val="22"/>
                <w:szCs w:val="22"/>
              </w:rPr>
              <w:t>мер в заданиях с мячом.</w:t>
            </w:r>
          </w:p>
        </w:tc>
        <w:tc>
          <w:tcPr>
            <w:tcW w:w="6497" w:type="dxa"/>
          </w:tcPr>
          <w:p w:rsidR="0023113A" w:rsidRPr="00235E96" w:rsidRDefault="0023113A" w:rsidP="009D61CD">
            <w:pPr>
              <w:rPr>
                <w:sz w:val="22"/>
              </w:rPr>
            </w:pPr>
            <w:r w:rsidRPr="00235E96">
              <w:rPr>
                <w:sz w:val="22"/>
              </w:rPr>
              <w:t>Игровые упражнения: с мячом – бросание мяча вдаль из-за головы двумя руками; бросание снежков правой и левой рукой.</w:t>
            </w:r>
          </w:p>
          <w:p w:rsidR="0023113A" w:rsidRPr="00806E44" w:rsidRDefault="0023113A" w:rsidP="009D61CD">
            <w:pPr>
              <w:rPr>
                <w:sz w:val="22"/>
              </w:rPr>
            </w:pPr>
            <w:r w:rsidRPr="00235E96">
              <w:rPr>
                <w:sz w:val="22"/>
              </w:rPr>
              <w:t>Подвижные игры: «Воробышки и кот», «Поезд», «Лягушки».</w:t>
            </w:r>
          </w:p>
        </w:tc>
        <w:tc>
          <w:tcPr>
            <w:tcW w:w="2124" w:type="dxa"/>
          </w:tcPr>
          <w:p w:rsidR="0023113A" w:rsidRPr="00235E96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235E96">
              <w:rPr>
                <w:sz w:val="22"/>
                <w:lang w:eastAsia="en-US"/>
              </w:rPr>
              <w:t>Л.И.Пензулаева</w:t>
            </w:r>
            <w:proofErr w:type="spellEnd"/>
            <w:r w:rsidRPr="00235E96">
              <w:rPr>
                <w:sz w:val="22"/>
                <w:lang w:eastAsia="en-US"/>
              </w:rPr>
              <w:t xml:space="preserve"> Физкультурные занятия в детском саду. Вторая младшая группа</w:t>
            </w:r>
          </w:p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r w:rsidRPr="00235E96">
              <w:rPr>
                <w:sz w:val="22"/>
                <w:lang w:eastAsia="en-US"/>
              </w:rPr>
              <w:t>Стр. 54</w:t>
            </w:r>
          </w:p>
        </w:tc>
        <w:tc>
          <w:tcPr>
            <w:tcW w:w="2257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</w:tbl>
    <w:p w:rsidR="0023113A" w:rsidRDefault="0023113A" w:rsidP="0023113A">
      <w:pPr>
        <w:rPr>
          <w:b/>
          <w:sz w:val="28"/>
        </w:rPr>
      </w:pPr>
    </w:p>
    <w:p w:rsidR="0023113A" w:rsidRDefault="0023113A" w:rsidP="0023113A"/>
    <w:p w:rsidR="0023113A" w:rsidRDefault="0023113A" w:rsidP="0023113A">
      <w:pPr>
        <w:jc w:val="center"/>
        <w:rPr>
          <w:b/>
          <w:sz w:val="28"/>
        </w:rPr>
      </w:pPr>
      <w:r>
        <w:rPr>
          <w:b/>
          <w:sz w:val="28"/>
        </w:rPr>
        <w:t>Март</w:t>
      </w:r>
    </w:p>
    <w:p w:rsidR="0023113A" w:rsidRDefault="0023113A" w:rsidP="0023113A">
      <w:pPr>
        <w:jc w:val="center"/>
        <w:rPr>
          <w:b/>
          <w:sz w:val="28"/>
        </w:rPr>
      </w:pPr>
    </w:p>
    <w:tbl>
      <w:tblPr>
        <w:tblStyle w:val="af9"/>
        <w:tblW w:w="14884" w:type="dxa"/>
        <w:tblInd w:w="250" w:type="dxa"/>
        <w:tblLook w:val="04A0" w:firstRow="1" w:lastRow="0" w:firstColumn="1" w:lastColumn="0" w:noHBand="0" w:noVBand="1"/>
      </w:tblPr>
      <w:tblGrid>
        <w:gridCol w:w="599"/>
        <w:gridCol w:w="436"/>
        <w:gridCol w:w="2971"/>
        <w:gridCol w:w="6498"/>
        <w:gridCol w:w="2124"/>
        <w:gridCol w:w="2256"/>
      </w:tblGrid>
      <w:tr w:rsidR="0023113A" w:rsidTr="009D61CD">
        <w:tc>
          <w:tcPr>
            <w:tcW w:w="599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  <w:r w:rsidRPr="00C06CC3">
              <w:rPr>
                <w:sz w:val="22"/>
              </w:rPr>
              <w:t>25</w:t>
            </w:r>
          </w:p>
        </w:tc>
        <w:tc>
          <w:tcPr>
            <w:tcW w:w="436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1" w:type="dxa"/>
          </w:tcPr>
          <w:p w:rsidR="0023113A" w:rsidRDefault="0023113A" w:rsidP="009D61CD">
            <w:pPr>
              <w:rPr>
                <w:b/>
                <w:sz w:val="28"/>
              </w:rPr>
            </w:pPr>
            <w:r w:rsidRPr="00553395">
              <w:rPr>
                <w:color w:val="000000"/>
                <w:sz w:val="22"/>
                <w:szCs w:val="22"/>
              </w:rPr>
              <w:t>Упражнять детей в ходьбе и беге по кругу; в сохранении устойчивого равно</w:t>
            </w:r>
            <w:r w:rsidRPr="00553395">
              <w:rPr>
                <w:color w:val="000000"/>
                <w:sz w:val="22"/>
                <w:szCs w:val="22"/>
              </w:rPr>
              <w:softHyphen/>
              <w:t>весия при ходьбе по ограниченной пло</w:t>
            </w:r>
            <w:r w:rsidRPr="00553395">
              <w:rPr>
                <w:color w:val="000000"/>
                <w:sz w:val="22"/>
                <w:szCs w:val="22"/>
              </w:rPr>
              <w:softHyphen/>
              <w:t>щади опоры; повторить прыжки между предметами.</w:t>
            </w:r>
          </w:p>
        </w:tc>
        <w:tc>
          <w:tcPr>
            <w:tcW w:w="6498" w:type="dxa"/>
          </w:tcPr>
          <w:p w:rsidR="0023113A" w:rsidRPr="00553395" w:rsidRDefault="0023113A" w:rsidP="0023113A">
            <w:pPr>
              <w:widowControl w:val="0"/>
              <w:numPr>
                <w:ilvl w:val="0"/>
                <w:numId w:val="35"/>
              </w:numPr>
              <w:tabs>
                <w:tab w:val="left" w:pos="365"/>
              </w:tabs>
              <w:spacing w:line="235" w:lineRule="exact"/>
              <w:ind w:firstLine="300"/>
              <w:rPr>
                <w:sz w:val="22"/>
                <w:szCs w:val="22"/>
              </w:rPr>
            </w:pPr>
            <w:r w:rsidRPr="00553395">
              <w:rPr>
                <w:b/>
                <w:bCs/>
                <w:color w:val="000000"/>
                <w:sz w:val="19"/>
                <w:szCs w:val="19"/>
              </w:rPr>
              <w:t xml:space="preserve">часть. </w:t>
            </w:r>
            <w:r w:rsidRPr="00553395">
              <w:rPr>
                <w:color w:val="000000"/>
                <w:sz w:val="22"/>
                <w:szCs w:val="22"/>
              </w:rPr>
              <w:t>Ходьба по кругу, бег по кругу в умерен</w:t>
            </w:r>
            <w:r w:rsidRPr="00553395">
              <w:rPr>
                <w:color w:val="000000"/>
                <w:sz w:val="22"/>
                <w:szCs w:val="22"/>
              </w:rPr>
              <w:softHyphen/>
              <w:t>ном темпе.</w:t>
            </w:r>
          </w:p>
          <w:p w:rsidR="0023113A" w:rsidRPr="00553395" w:rsidRDefault="0023113A" w:rsidP="0023113A">
            <w:pPr>
              <w:widowControl w:val="0"/>
              <w:numPr>
                <w:ilvl w:val="0"/>
                <w:numId w:val="35"/>
              </w:numPr>
              <w:tabs>
                <w:tab w:val="left" w:pos="470"/>
              </w:tabs>
              <w:spacing w:line="235" w:lineRule="exact"/>
              <w:ind w:firstLine="300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     </w:t>
            </w:r>
            <w:r w:rsidRPr="00553395">
              <w:rPr>
                <w:b/>
                <w:bCs/>
                <w:color w:val="000000"/>
                <w:sz w:val="19"/>
                <w:szCs w:val="19"/>
              </w:rPr>
              <w:t xml:space="preserve">часть. </w:t>
            </w:r>
            <w:r w:rsidRPr="00553395">
              <w:rPr>
                <w:color w:val="000000"/>
                <w:sz w:val="22"/>
                <w:szCs w:val="22"/>
              </w:rPr>
              <w:t>Общеразвивающие упражнения с ку</w:t>
            </w:r>
            <w:r w:rsidRPr="00553395">
              <w:rPr>
                <w:color w:val="000000"/>
                <w:sz w:val="22"/>
                <w:szCs w:val="22"/>
              </w:rPr>
              <w:softHyphen/>
              <w:t>биком.</w:t>
            </w:r>
          </w:p>
          <w:p w:rsidR="0023113A" w:rsidRPr="00553395" w:rsidRDefault="0023113A" w:rsidP="009D61CD">
            <w:pPr>
              <w:spacing w:line="235" w:lineRule="exact"/>
              <w:ind w:firstLine="300"/>
              <w:rPr>
                <w:sz w:val="22"/>
                <w:szCs w:val="22"/>
              </w:rPr>
            </w:pPr>
            <w:r w:rsidRPr="00553395">
              <w:rPr>
                <w:i/>
                <w:iCs/>
                <w:color w:val="000000"/>
                <w:sz w:val="19"/>
                <w:szCs w:val="19"/>
              </w:rPr>
              <w:t>Основные виды движений:</w:t>
            </w:r>
          </w:p>
          <w:p w:rsidR="0023113A" w:rsidRPr="00553395" w:rsidRDefault="0023113A" w:rsidP="009D61CD">
            <w:pPr>
              <w:spacing w:line="235" w:lineRule="exact"/>
              <w:ind w:firstLine="300"/>
              <w:rPr>
                <w:sz w:val="22"/>
                <w:szCs w:val="22"/>
              </w:rPr>
            </w:pPr>
            <w:r w:rsidRPr="0055339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      </w:t>
            </w:r>
            <w:r w:rsidRPr="00553395">
              <w:rPr>
                <w:color w:val="000000"/>
                <w:sz w:val="22"/>
                <w:szCs w:val="22"/>
              </w:rPr>
              <w:t>ходьба по доске боком приставным шагом (игровое упражнение «Ровным шажком»);</w:t>
            </w:r>
          </w:p>
          <w:p w:rsidR="0023113A" w:rsidRPr="00553395" w:rsidRDefault="0023113A" w:rsidP="0023113A">
            <w:pPr>
              <w:widowControl w:val="0"/>
              <w:numPr>
                <w:ilvl w:val="0"/>
                <w:numId w:val="36"/>
              </w:numPr>
              <w:tabs>
                <w:tab w:val="left" w:pos="360"/>
              </w:tabs>
              <w:spacing w:line="235" w:lineRule="exact"/>
              <w:ind w:firstLine="300"/>
              <w:rPr>
                <w:sz w:val="22"/>
                <w:szCs w:val="22"/>
              </w:rPr>
            </w:pPr>
            <w:r w:rsidRPr="00553395">
              <w:rPr>
                <w:color w:val="000000"/>
                <w:sz w:val="22"/>
                <w:szCs w:val="22"/>
              </w:rPr>
              <w:t>прыжки между предметами змейкой, продви</w:t>
            </w:r>
            <w:r w:rsidRPr="00553395">
              <w:rPr>
                <w:color w:val="000000"/>
                <w:sz w:val="22"/>
                <w:szCs w:val="22"/>
              </w:rPr>
              <w:softHyphen/>
              <w:t xml:space="preserve">гаясь вперед </w:t>
            </w:r>
            <w:r w:rsidRPr="00553395">
              <w:rPr>
                <w:color w:val="000000"/>
                <w:sz w:val="22"/>
                <w:szCs w:val="22"/>
              </w:rPr>
              <w:lastRenderedPageBreak/>
              <w:t>на двух ногах (игровое упражнение «Змейка»);</w:t>
            </w:r>
          </w:p>
          <w:p w:rsidR="0023113A" w:rsidRPr="00553395" w:rsidRDefault="0023113A" w:rsidP="0023113A">
            <w:pPr>
              <w:widowControl w:val="0"/>
              <w:numPr>
                <w:ilvl w:val="0"/>
                <w:numId w:val="36"/>
              </w:numPr>
              <w:tabs>
                <w:tab w:val="left" w:pos="410"/>
              </w:tabs>
              <w:spacing w:line="235" w:lineRule="exact"/>
              <w:ind w:firstLine="30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</w:t>
            </w:r>
            <w:r w:rsidRPr="00553395">
              <w:rPr>
                <w:color w:val="000000"/>
                <w:sz w:val="22"/>
                <w:szCs w:val="22"/>
              </w:rPr>
              <w:t>подвижная игра «Кролики».</w:t>
            </w:r>
          </w:p>
          <w:p w:rsidR="0023113A" w:rsidRDefault="0023113A" w:rsidP="009D61CD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      ІІІ    </w:t>
            </w:r>
            <w:r w:rsidRPr="00553395">
              <w:rPr>
                <w:b/>
                <w:bCs/>
                <w:color w:val="000000"/>
                <w:sz w:val="19"/>
                <w:szCs w:val="19"/>
              </w:rPr>
              <w:t xml:space="preserve">часть. </w:t>
            </w:r>
            <w:r w:rsidRPr="00553395">
              <w:rPr>
                <w:color w:val="000000"/>
                <w:sz w:val="22"/>
                <w:szCs w:val="22"/>
              </w:rPr>
              <w:t>Ходьба в колонне по одному.</w:t>
            </w:r>
          </w:p>
          <w:p w:rsidR="0023113A" w:rsidRDefault="0023113A" w:rsidP="009D61CD">
            <w:pPr>
              <w:rPr>
                <w:color w:val="000000"/>
                <w:sz w:val="22"/>
                <w:szCs w:val="22"/>
              </w:rPr>
            </w:pPr>
          </w:p>
          <w:p w:rsidR="0023113A" w:rsidRDefault="0023113A" w:rsidP="009D61CD">
            <w:pPr>
              <w:rPr>
                <w:b/>
                <w:sz w:val="28"/>
              </w:rPr>
            </w:pP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lastRenderedPageBreak/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lastRenderedPageBreak/>
              <w:t>Стр. 54</w:t>
            </w:r>
          </w:p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  <w:tc>
          <w:tcPr>
            <w:tcW w:w="2256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  <w:r w:rsidRPr="00C06CC3">
              <w:rPr>
                <w:sz w:val="22"/>
              </w:rPr>
              <w:lastRenderedPageBreak/>
              <w:t>26</w:t>
            </w:r>
          </w:p>
        </w:tc>
        <w:tc>
          <w:tcPr>
            <w:tcW w:w="436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1" w:type="dxa"/>
          </w:tcPr>
          <w:p w:rsidR="0023113A" w:rsidRDefault="0023113A" w:rsidP="009D61CD">
            <w:pPr>
              <w:rPr>
                <w:b/>
                <w:sz w:val="28"/>
              </w:rPr>
            </w:pPr>
            <w:r w:rsidRPr="00553395">
              <w:rPr>
                <w:color w:val="000000"/>
                <w:sz w:val="22"/>
                <w:szCs w:val="22"/>
              </w:rPr>
              <w:t>Упражнять в ходьбе и беге врассып</w:t>
            </w:r>
            <w:r w:rsidRPr="00553395">
              <w:rPr>
                <w:color w:val="000000"/>
                <w:sz w:val="22"/>
                <w:szCs w:val="22"/>
              </w:rPr>
              <w:softHyphen/>
              <w:t>ную; разучить прыжки в длину с мес</w:t>
            </w:r>
            <w:r w:rsidRPr="00553395">
              <w:rPr>
                <w:color w:val="000000"/>
                <w:sz w:val="22"/>
                <w:szCs w:val="22"/>
              </w:rPr>
              <w:softHyphen/>
              <w:t>та; развивать ловкость при прокатыва</w:t>
            </w:r>
            <w:r w:rsidRPr="00553395">
              <w:rPr>
                <w:color w:val="000000"/>
                <w:sz w:val="22"/>
                <w:szCs w:val="22"/>
              </w:rPr>
              <w:softHyphen/>
              <w:t>нии мяча.</w:t>
            </w:r>
          </w:p>
        </w:tc>
        <w:tc>
          <w:tcPr>
            <w:tcW w:w="6498" w:type="dxa"/>
          </w:tcPr>
          <w:p w:rsidR="0023113A" w:rsidRPr="00553395" w:rsidRDefault="0023113A" w:rsidP="0023113A">
            <w:pPr>
              <w:widowControl w:val="0"/>
              <w:numPr>
                <w:ilvl w:val="0"/>
                <w:numId w:val="37"/>
              </w:numPr>
              <w:tabs>
                <w:tab w:val="left" w:pos="374"/>
              </w:tabs>
              <w:spacing w:line="240" w:lineRule="exact"/>
              <w:ind w:firstLine="300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     </w:t>
            </w:r>
            <w:r w:rsidRPr="00553395">
              <w:rPr>
                <w:b/>
                <w:bCs/>
                <w:color w:val="000000"/>
                <w:sz w:val="19"/>
                <w:szCs w:val="19"/>
              </w:rPr>
              <w:t xml:space="preserve">часть. </w:t>
            </w:r>
            <w:r w:rsidRPr="00553395">
              <w:rPr>
                <w:color w:val="000000"/>
                <w:sz w:val="22"/>
                <w:szCs w:val="22"/>
              </w:rPr>
              <w:t>Ходьба в колонне по одному; ходьба и бег врассыпную.</w:t>
            </w:r>
          </w:p>
          <w:p w:rsidR="0023113A" w:rsidRPr="00553395" w:rsidRDefault="0023113A" w:rsidP="0023113A">
            <w:pPr>
              <w:widowControl w:val="0"/>
              <w:numPr>
                <w:ilvl w:val="0"/>
                <w:numId w:val="37"/>
              </w:numPr>
              <w:tabs>
                <w:tab w:val="left" w:pos="506"/>
              </w:tabs>
              <w:spacing w:line="240" w:lineRule="exact"/>
              <w:ind w:left="300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    </w:t>
            </w:r>
            <w:r w:rsidRPr="00553395">
              <w:rPr>
                <w:b/>
                <w:bCs/>
                <w:color w:val="000000"/>
                <w:sz w:val="19"/>
                <w:szCs w:val="19"/>
              </w:rPr>
              <w:t xml:space="preserve">часть. </w:t>
            </w:r>
            <w:r w:rsidRPr="00553395">
              <w:rPr>
                <w:color w:val="000000"/>
                <w:sz w:val="22"/>
                <w:szCs w:val="22"/>
              </w:rPr>
              <w:t xml:space="preserve">Общеразвивающие упражнения. </w:t>
            </w:r>
            <w:r w:rsidRPr="00553395">
              <w:rPr>
                <w:i/>
                <w:iCs/>
                <w:color w:val="000000"/>
                <w:sz w:val="19"/>
                <w:szCs w:val="19"/>
              </w:rPr>
              <w:t>Основные виды движений:</w:t>
            </w:r>
          </w:p>
          <w:p w:rsidR="0023113A" w:rsidRPr="00553395" w:rsidRDefault="0023113A" w:rsidP="0023113A">
            <w:pPr>
              <w:widowControl w:val="0"/>
              <w:numPr>
                <w:ilvl w:val="0"/>
                <w:numId w:val="38"/>
              </w:numPr>
              <w:tabs>
                <w:tab w:val="left" w:pos="355"/>
              </w:tabs>
              <w:spacing w:line="240" w:lineRule="exact"/>
              <w:ind w:firstLine="300"/>
              <w:rPr>
                <w:sz w:val="22"/>
                <w:szCs w:val="22"/>
              </w:rPr>
            </w:pPr>
            <w:r w:rsidRPr="00553395">
              <w:rPr>
                <w:color w:val="000000"/>
                <w:sz w:val="22"/>
                <w:szCs w:val="22"/>
              </w:rPr>
              <w:t>прыжки в длину с места (игровое упражнение «Через канавку»);</w:t>
            </w:r>
          </w:p>
          <w:p w:rsidR="0023113A" w:rsidRPr="00553395" w:rsidRDefault="0023113A" w:rsidP="0023113A">
            <w:pPr>
              <w:widowControl w:val="0"/>
              <w:numPr>
                <w:ilvl w:val="0"/>
                <w:numId w:val="38"/>
              </w:numPr>
              <w:tabs>
                <w:tab w:val="left" w:pos="355"/>
              </w:tabs>
              <w:spacing w:line="240" w:lineRule="exact"/>
              <w:ind w:firstLine="300"/>
              <w:rPr>
                <w:sz w:val="22"/>
                <w:szCs w:val="22"/>
              </w:rPr>
            </w:pPr>
            <w:r w:rsidRPr="00553395">
              <w:rPr>
                <w:color w:val="000000"/>
                <w:sz w:val="22"/>
                <w:szCs w:val="22"/>
              </w:rPr>
              <w:t>катание мячей друг другу (игровое упражнение «Точно в руки»);</w:t>
            </w:r>
          </w:p>
          <w:p w:rsidR="0023113A" w:rsidRPr="00553395" w:rsidRDefault="0023113A" w:rsidP="0023113A">
            <w:pPr>
              <w:widowControl w:val="0"/>
              <w:numPr>
                <w:ilvl w:val="0"/>
                <w:numId w:val="38"/>
              </w:numPr>
              <w:tabs>
                <w:tab w:val="left" w:pos="410"/>
              </w:tabs>
              <w:spacing w:line="240" w:lineRule="exact"/>
              <w:ind w:firstLine="30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</w:t>
            </w:r>
            <w:r w:rsidRPr="00553395">
              <w:rPr>
                <w:color w:val="000000"/>
                <w:sz w:val="22"/>
                <w:szCs w:val="22"/>
              </w:rPr>
              <w:t>подвижная игра «Найди свой цвет».</w:t>
            </w:r>
          </w:p>
          <w:p w:rsidR="0023113A" w:rsidRDefault="0023113A" w:rsidP="009D61CD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      ІІІ</w:t>
            </w:r>
            <w:r w:rsidRPr="00553395">
              <w:rPr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000000"/>
                <w:sz w:val="19"/>
                <w:szCs w:val="19"/>
              </w:rPr>
              <w:t xml:space="preserve">   </w:t>
            </w:r>
            <w:r w:rsidRPr="00553395">
              <w:rPr>
                <w:b/>
                <w:bCs/>
                <w:color w:val="000000"/>
                <w:sz w:val="19"/>
                <w:szCs w:val="19"/>
              </w:rPr>
              <w:t xml:space="preserve">часть. </w:t>
            </w:r>
            <w:r w:rsidRPr="00553395">
              <w:rPr>
                <w:color w:val="000000"/>
                <w:sz w:val="22"/>
                <w:szCs w:val="22"/>
              </w:rPr>
              <w:t>Ходьба в колонне по одному.</w:t>
            </w:r>
          </w:p>
          <w:p w:rsidR="0023113A" w:rsidRDefault="0023113A" w:rsidP="009D61CD">
            <w:pPr>
              <w:rPr>
                <w:b/>
                <w:sz w:val="28"/>
              </w:rPr>
            </w:pP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56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56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  <w:r w:rsidRPr="00C06CC3">
              <w:rPr>
                <w:sz w:val="22"/>
              </w:rPr>
              <w:t>27</w:t>
            </w:r>
          </w:p>
        </w:tc>
        <w:tc>
          <w:tcPr>
            <w:tcW w:w="436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1" w:type="dxa"/>
          </w:tcPr>
          <w:p w:rsidR="0023113A" w:rsidRPr="002C0AC2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>Развивать умение действовать по сигналу воспитателя. Упражнять в бросании мяча о пол и ловле его двумя руками, в ползании на повышенной опоре.</w:t>
            </w:r>
          </w:p>
        </w:tc>
        <w:tc>
          <w:tcPr>
            <w:tcW w:w="6498" w:type="dxa"/>
          </w:tcPr>
          <w:p w:rsidR="0023113A" w:rsidRPr="0048440B" w:rsidRDefault="0023113A" w:rsidP="009D61CD">
            <w:pPr>
              <w:rPr>
                <w:bCs/>
                <w:color w:val="000000"/>
                <w:sz w:val="22"/>
                <w:szCs w:val="19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І  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>часть.</w:t>
            </w:r>
            <w:r>
              <w:rPr>
                <w:b/>
                <w:bCs/>
                <w:color w:val="000000"/>
                <w:sz w:val="22"/>
                <w:szCs w:val="19"/>
              </w:rPr>
              <w:t xml:space="preserve"> </w:t>
            </w:r>
            <w:r w:rsidRPr="0048440B">
              <w:rPr>
                <w:bCs/>
                <w:color w:val="000000"/>
                <w:sz w:val="22"/>
                <w:szCs w:val="19"/>
              </w:rPr>
              <w:t xml:space="preserve">Ходьба в колонне по одному. </w:t>
            </w:r>
            <w:proofErr w:type="gramStart"/>
            <w:r w:rsidRPr="0048440B">
              <w:rPr>
                <w:bCs/>
                <w:color w:val="000000"/>
                <w:sz w:val="22"/>
                <w:szCs w:val="19"/>
              </w:rPr>
              <w:t>Ходьба</w:t>
            </w:r>
            <w:proofErr w:type="gramEnd"/>
            <w:r w:rsidRPr="0048440B">
              <w:rPr>
                <w:bCs/>
                <w:color w:val="000000"/>
                <w:sz w:val="22"/>
                <w:szCs w:val="19"/>
              </w:rPr>
              <w:t xml:space="preserve"> высоко поднимая колени. Бег в колонне по одному, помахивая руками, как крылышками.</w:t>
            </w:r>
          </w:p>
          <w:p w:rsidR="0023113A" w:rsidRDefault="0023113A" w:rsidP="009D61CD">
            <w:pPr>
              <w:rPr>
                <w:bCs/>
                <w:color w:val="000000"/>
                <w:sz w:val="22"/>
                <w:szCs w:val="19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ІІ  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>часть.</w:t>
            </w:r>
            <w:r>
              <w:rPr>
                <w:b/>
                <w:bCs/>
                <w:color w:val="000000"/>
                <w:sz w:val="22"/>
                <w:szCs w:val="19"/>
              </w:rPr>
              <w:t xml:space="preserve"> </w:t>
            </w:r>
            <w:r>
              <w:rPr>
                <w:bCs/>
                <w:color w:val="000000"/>
                <w:sz w:val="22"/>
                <w:szCs w:val="19"/>
              </w:rPr>
              <w:t>Общеразвивающие упражнения с мячом.</w:t>
            </w:r>
          </w:p>
          <w:p w:rsidR="0023113A" w:rsidRDefault="0023113A" w:rsidP="009D61CD">
            <w:pPr>
              <w:rPr>
                <w:bCs/>
                <w:color w:val="000000"/>
                <w:sz w:val="22"/>
                <w:szCs w:val="19"/>
              </w:rPr>
            </w:pPr>
            <w:r>
              <w:rPr>
                <w:bCs/>
                <w:color w:val="000000"/>
                <w:sz w:val="22"/>
                <w:szCs w:val="19"/>
              </w:rPr>
              <w:t>Основные виды движений:</w:t>
            </w:r>
          </w:p>
          <w:p w:rsidR="0023113A" w:rsidRDefault="0023113A" w:rsidP="0023113A">
            <w:pPr>
              <w:pStyle w:val="ac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19"/>
              </w:rPr>
            </w:pPr>
            <w:r>
              <w:rPr>
                <w:bCs/>
                <w:color w:val="000000"/>
                <w:sz w:val="22"/>
                <w:szCs w:val="19"/>
              </w:rPr>
              <w:t xml:space="preserve"> Бросание мяча о пол и ловля его двумя руками;</w:t>
            </w:r>
          </w:p>
          <w:p w:rsidR="0023113A" w:rsidRDefault="0023113A" w:rsidP="0023113A">
            <w:pPr>
              <w:pStyle w:val="ac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19"/>
              </w:rPr>
            </w:pPr>
            <w:r>
              <w:rPr>
                <w:bCs/>
                <w:color w:val="000000"/>
                <w:sz w:val="22"/>
                <w:szCs w:val="19"/>
              </w:rPr>
              <w:t>Ползание на повышенной опоре;</w:t>
            </w:r>
          </w:p>
          <w:p w:rsidR="0023113A" w:rsidRPr="0048440B" w:rsidRDefault="0023113A" w:rsidP="0023113A">
            <w:pPr>
              <w:pStyle w:val="ac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19"/>
              </w:rPr>
            </w:pPr>
            <w:r>
              <w:rPr>
                <w:bCs/>
                <w:color w:val="000000"/>
                <w:sz w:val="22"/>
                <w:szCs w:val="19"/>
              </w:rPr>
              <w:t>Подвижная игра «Зайка серый умывается»</w:t>
            </w:r>
          </w:p>
          <w:p w:rsidR="0023113A" w:rsidRDefault="0023113A" w:rsidP="009D61CD">
            <w:pPr>
              <w:rPr>
                <w:bCs/>
                <w:color w:val="000000"/>
                <w:sz w:val="22"/>
                <w:szCs w:val="19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ІІІ  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>часть.</w:t>
            </w:r>
            <w:r>
              <w:rPr>
                <w:b/>
                <w:bCs/>
                <w:color w:val="000000"/>
                <w:sz w:val="22"/>
                <w:szCs w:val="19"/>
              </w:rPr>
              <w:t xml:space="preserve"> </w:t>
            </w:r>
            <w:r w:rsidRPr="0048440B">
              <w:rPr>
                <w:bCs/>
                <w:color w:val="000000"/>
                <w:sz w:val="22"/>
                <w:szCs w:val="19"/>
              </w:rPr>
              <w:t>Игра «Найдем зайку?»</w:t>
            </w:r>
          </w:p>
          <w:p w:rsidR="0023113A" w:rsidRDefault="0023113A" w:rsidP="009D61CD">
            <w:pPr>
              <w:rPr>
                <w:bCs/>
                <w:color w:val="000000"/>
                <w:sz w:val="22"/>
                <w:szCs w:val="19"/>
              </w:rPr>
            </w:pPr>
          </w:p>
          <w:p w:rsidR="0023113A" w:rsidRDefault="0023113A" w:rsidP="009D61CD">
            <w:pPr>
              <w:rPr>
                <w:b/>
                <w:sz w:val="28"/>
              </w:rPr>
            </w:pP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57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56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  <w:r w:rsidRPr="00C06CC3">
              <w:rPr>
                <w:sz w:val="22"/>
              </w:rPr>
              <w:t>28</w:t>
            </w:r>
          </w:p>
        </w:tc>
        <w:tc>
          <w:tcPr>
            <w:tcW w:w="436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1" w:type="dxa"/>
          </w:tcPr>
          <w:p w:rsidR="0023113A" w:rsidRPr="002C0AC2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 xml:space="preserve">Развивать координацию движений в ходьбе и беге между предметами; повторить упражнения в ползании; упражнять в сохранении устойчивого </w:t>
            </w:r>
            <w:r>
              <w:rPr>
                <w:sz w:val="22"/>
              </w:rPr>
              <w:lastRenderedPageBreak/>
              <w:t>равновесия при ходьбе на повышенной опоре.</w:t>
            </w:r>
          </w:p>
        </w:tc>
        <w:tc>
          <w:tcPr>
            <w:tcW w:w="6498" w:type="dxa"/>
          </w:tcPr>
          <w:p w:rsidR="0023113A" w:rsidRPr="0048440B" w:rsidRDefault="0023113A" w:rsidP="009D61CD">
            <w:pPr>
              <w:rPr>
                <w:bCs/>
                <w:color w:val="000000"/>
                <w:sz w:val="22"/>
                <w:szCs w:val="19"/>
              </w:rPr>
            </w:pPr>
            <w:proofErr w:type="gramStart"/>
            <w:r>
              <w:rPr>
                <w:b/>
                <w:bCs/>
                <w:color w:val="000000"/>
                <w:sz w:val="22"/>
                <w:szCs w:val="19"/>
              </w:rPr>
              <w:lastRenderedPageBreak/>
              <w:t xml:space="preserve">І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>часть</w:t>
            </w:r>
            <w:proofErr w:type="gramEnd"/>
            <w:r w:rsidRPr="00825D6E">
              <w:rPr>
                <w:b/>
                <w:bCs/>
                <w:color w:val="000000"/>
                <w:sz w:val="22"/>
                <w:szCs w:val="19"/>
              </w:rPr>
              <w:t>.</w:t>
            </w:r>
            <w:r>
              <w:rPr>
                <w:b/>
                <w:bCs/>
                <w:color w:val="000000"/>
                <w:sz w:val="22"/>
                <w:szCs w:val="19"/>
              </w:rPr>
              <w:t xml:space="preserve"> </w:t>
            </w:r>
            <w:r>
              <w:rPr>
                <w:bCs/>
                <w:color w:val="000000"/>
                <w:sz w:val="22"/>
                <w:szCs w:val="19"/>
              </w:rPr>
              <w:t>Ходьба и бег между предметами, поставленными по двум сторонам зала.</w:t>
            </w:r>
          </w:p>
          <w:p w:rsidR="0023113A" w:rsidRDefault="0023113A" w:rsidP="009D61CD">
            <w:pPr>
              <w:rPr>
                <w:bCs/>
                <w:color w:val="000000"/>
                <w:sz w:val="22"/>
                <w:szCs w:val="19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ІІ  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>часть.</w:t>
            </w:r>
            <w:r>
              <w:rPr>
                <w:b/>
                <w:bCs/>
                <w:color w:val="000000"/>
                <w:sz w:val="22"/>
                <w:szCs w:val="19"/>
              </w:rPr>
              <w:t xml:space="preserve"> </w:t>
            </w:r>
            <w:r>
              <w:rPr>
                <w:bCs/>
                <w:color w:val="000000"/>
                <w:sz w:val="22"/>
                <w:szCs w:val="19"/>
              </w:rPr>
              <w:t>Общеразвивающие упражнения.</w:t>
            </w:r>
          </w:p>
          <w:p w:rsidR="0023113A" w:rsidRDefault="0023113A" w:rsidP="009D61CD">
            <w:pPr>
              <w:rPr>
                <w:bCs/>
                <w:color w:val="000000"/>
                <w:sz w:val="22"/>
                <w:szCs w:val="19"/>
              </w:rPr>
            </w:pPr>
            <w:r>
              <w:rPr>
                <w:bCs/>
                <w:color w:val="000000"/>
                <w:sz w:val="22"/>
                <w:szCs w:val="19"/>
              </w:rPr>
              <w:t>Основные виды движений:</w:t>
            </w:r>
          </w:p>
          <w:p w:rsidR="0023113A" w:rsidRDefault="0023113A" w:rsidP="0023113A">
            <w:pPr>
              <w:pStyle w:val="ac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19"/>
              </w:rPr>
            </w:pPr>
            <w:r>
              <w:rPr>
                <w:bCs/>
                <w:color w:val="000000"/>
                <w:sz w:val="22"/>
                <w:szCs w:val="19"/>
              </w:rPr>
              <w:t>Ползание на четвереньках с опорой на ладони;</w:t>
            </w:r>
          </w:p>
          <w:p w:rsidR="0023113A" w:rsidRDefault="0023113A" w:rsidP="0023113A">
            <w:pPr>
              <w:pStyle w:val="ac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19"/>
              </w:rPr>
            </w:pPr>
            <w:r>
              <w:rPr>
                <w:bCs/>
                <w:color w:val="000000"/>
                <w:sz w:val="22"/>
                <w:szCs w:val="19"/>
              </w:rPr>
              <w:t>Упражнение в сохранении равновесия;</w:t>
            </w:r>
          </w:p>
          <w:p w:rsidR="0023113A" w:rsidRPr="0048440B" w:rsidRDefault="0023113A" w:rsidP="0023113A">
            <w:pPr>
              <w:pStyle w:val="ac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19"/>
              </w:rPr>
            </w:pPr>
            <w:r>
              <w:rPr>
                <w:bCs/>
                <w:color w:val="000000"/>
                <w:sz w:val="22"/>
                <w:szCs w:val="19"/>
              </w:rPr>
              <w:t>Подвижная игра «Автомобили»</w:t>
            </w:r>
          </w:p>
          <w:p w:rsidR="0023113A" w:rsidRDefault="0023113A" w:rsidP="009D61CD">
            <w:pPr>
              <w:rPr>
                <w:bCs/>
                <w:color w:val="000000"/>
                <w:sz w:val="22"/>
                <w:szCs w:val="19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lastRenderedPageBreak/>
              <w:t xml:space="preserve">ІІІ  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>часть.</w:t>
            </w:r>
            <w:r>
              <w:rPr>
                <w:b/>
                <w:bCs/>
                <w:color w:val="000000"/>
                <w:sz w:val="22"/>
                <w:szCs w:val="19"/>
              </w:rPr>
              <w:t xml:space="preserve"> </w:t>
            </w:r>
            <w:r w:rsidRPr="0048440B">
              <w:rPr>
                <w:bCs/>
                <w:color w:val="000000"/>
                <w:sz w:val="22"/>
                <w:szCs w:val="19"/>
              </w:rPr>
              <w:t>Ходьба в колонне по одному</w:t>
            </w:r>
            <w:r>
              <w:rPr>
                <w:bCs/>
                <w:color w:val="000000"/>
                <w:sz w:val="22"/>
                <w:szCs w:val="19"/>
              </w:rPr>
              <w:t>.</w:t>
            </w:r>
          </w:p>
          <w:p w:rsidR="0023113A" w:rsidRDefault="0023113A" w:rsidP="009D61CD">
            <w:pPr>
              <w:rPr>
                <w:bCs/>
                <w:color w:val="000000"/>
                <w:sz w:val="22"/>
                <w:szCs w:val="19"/>
              </w:rPr>
            </w:pPr>
          </w:p>
          <w:p w:rsidR="0023113A" w:rsidRDefault="0023113A" w:rsidP="009D61CD">
            <w:pPr>
              <w:rPr>
                <w:bCs/>
                <w:color w:val="000000"/>
                <w:sz w:val="22"/>
                <w:szCs w:val="19"/>
              </w:rPr>
            </w:pPr>
          </w:p>
          <w:p w:rsidR="0023113A" w:rsidRDefault="0023113A" w:rsidP="009D61CD">
            <w:pPr>
              <w:rPr>
                <w:bCs/>
                <w:color w:val="000000"/>
                <w:sz w:val="22"/>
                <w:szCs w:val="19"/>
              </w:rPr>
            </w:pPr>
          </w:p>
          <w:p w:rsidR="0023113A" w:rsidRDefault="0023113A" w:rsidP="009D61CD">
            <w:pPr>
              <w:rPr>
                <w:bCs/>
                <w:color w:val="000000"/>
                <w:sz w:val="22"/>
                <w:szCs w:val="19"/>
              </w:rPr>
            </w:pPr>
          </w:p>
          <w:p w:rsidR="0023113A" w:rsidRPr="0048440B" w:rsidRDefault="0023113A" w:rsidP="009D61CD">
            <w:pPr>
              <w:rPr>
                <w:sz w:val="28"/>
              </w:rPr>
            </w:pP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lastRenderedPageBreak/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58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56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  <w:r w:rsidRPr="00C06CC3">
              <w:rPr>
                <w:sz w:val="22"/>
              </w:rPr>
              <w:lastRenderedPageBreak/>
              <w:t xml:space="preserve">1 </w:t>
            </w:r>
            <w:proofErr w:type="spellStart"/>
            <w:r w:rsidRPr="00C06CC3">
              <w:rPr>
                <w:sz w:val="22"/>
              </w:rPr>
              <w:t>нед</w:t>
            </w:r>
            <w:proofErr w:type="spellEnd"/>
            <w:r w:rsidRPr="00C06CC3">
              <w:rPr>
                <w:sz w:val="22"/>
              </w:rPr>
              <w:t>.</w:t>
            </w:r>
          </w:p>
        </w:tc>
        <w:tc>
          <w:tcPr>
            <w:tcW w:w="436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1" w:type="dxa"/>
          </w:tcPr>
          <w:p w:rsidR="0023113A" w:rsidRDefault="0023113A" w:rsidP="009D61CD">
            <w:pPr>
              <w:rPr>
                <w:b/>
                <w:sz w:val="28"/>
              </w:rPr>
            </w:pPr>
            <w:r>
              <w:rPr>
                <w:sz w:val="22"/>
              </w:rPr>
              <w:t>Продолжать развивать умение действовать по сигналу воспитателя. Продолжать упражнять в бросании мяча о пол и ловле его двумя руками, в ползании на повышенной опоре.</w:t>
            </w:r>
          </w:p>
        </w:tc>
        <w:tc>
          <w:tcPr>
            <w:tcW w:w="6498" w:type="dxa"/>
          </w:tcPr>
          <w:p w:rsidR="0023113A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 xml:space="preserve">Игровые </w:t>
            </w:r>
            <w:proofErr w:type="gramStart"/>
            <w:r>
              <w:rPr>
                <w:sz w:val="22"/>
              </w:rPr>
              <w:t xml:space="preserve">упражнения:  </w:t>
            </w:r>
            <w:proofErr w:type="spellStart"/>
            <w:r>
              <w:rPr>
                <w:sz w:val="22"/>
              </w:rPr>
              <w:t>подлезание</w:t>
            </w:r>
            <w:proofErr w:type="spellEnd"/>
            <w:proofErr w:type="gramEnd"/>
            <w:r>
              <w:rPr>
                <w:sz w:val="22"/>
              </w:rPr>
              <w:t xml:space="preserve"> – лазание под шнур; прыжки – перепрыгивание через шнуры; равновесие – перешагивание через шнуры. </w:t>
            </w:r>
          </w:p>
          <w:p w:rsidR="0023113A" w:rsidRPr="0048440B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>Подвижные игры: «Наседка и цыплята», « Кролики», « Поймай комара»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59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56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  <w:r w:rsidRPr="00C06CC3">
              <w:rPr>
                <w:sz w:val="22"/>
              </w:rPr>
              <w:t xml:space="preserve">2 </w:t>
            </w:r>
            <w:proofErr w:type="spellStart"/>
            <w:r w:rsidRPr="00C06CC3">
              <w:rPr>
                <w:sz w:val="22"/>
              </w:rPr>
              <w:t>нед</w:t>
            </w:r>
            <w:proofErr w:type="spellEnd"/>
            <w:r w:rsidRPr="00C06CC3">
              <w:rPr>
                <w:sz w:val="22"/>
              </w:rPr>
              <w:t>.</w:t>
            </w:r>
          </w:p>
        </w:tc>
        <w:tc>
          <w:tcPr>
            <w:tcW w:w="436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1" w:type="dxa"/>
          </w:tcPr>
          <w:p w:rsidR="0023113A" w:rsidRPr="00344133" w:rsidRDefault="0023113A" w:rsidP="009D61CD">
            <w:pPr>
              <w:rPr>
                <w:sz w:val="28"/>
              </w:rPr>
            </w:pPr>
            <w:r w:rsidRPr="00344133">
              <w:rPr>
                <w:sz w:val="22"/>
              </w:rPr>
              <w:t>Продолжать развивать умение действовать по сигналу воспитателя. Совершенствовать броски мяча о пол и ловле его двумя руками, в ползании на повышенной опоре.</w:t>
            </w:r>
          </w:p>
        </w:tc>
        <w:tc>
          <w:tcPr>
            <w:tcW w:w="6498" w:type="dxa"/>
          </w:tcPr>
          <w:p w:rsidR="0023113A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 xml:space="preserve">Игровые </w:t>
            </w:r>
            <w:proofErr w:type="gramStart"/>
            <w:r>
              <w:rPr>
                <w:sz w:val="22"/>
              </w:rPr>
              <w:t>упражнения:  равновесие</w:t>
            </w:r>
            <w:proofErr w:type="gramEnd"/>
            <w:r>
              <w:rPr>
                <w:sz w:val="22"/>
              </w:rPr>
              <w:t xml:space="preserve"> – ходьба по шнуру, лежащему прямо, ходьба по скамейки; метание – перебрасывание мяча друг другу, катание мяча.</w:t>
            </w:r>
          </w:p>
          <w:p w:rsidR="0023113A" w:rsidRDefault="0023113A" w:rsidP="009D61CD">
            <w:pPr>
              <w:rPr>
                <w:b/>
                <w:sz w:val="28"/>
              </w:rPr>
            </w:pPr>
            <w:r>
              <w:rPr>
                <w:sz w:val="22"/>
              </w:rPr>
              <w:t>Подвижные игры: «Найди свой домик», «Зайка серый умывается», «Лягушки».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59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56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  <w:r w:rsidRPr="00C06CC3">
              <w:rPr>
                <w:sz w:val="22"/>
              </w:rPr>
              <w:t xml:space="preserve">3 </w:t>
            </w:r>
            <w:proofErr w:type="spellStart"/>
            <w:r w:rsidRPr="00C06CC3">
              <w:rPr>
                <w:sz w:val="22"/>
              </w:rPr>
              <w:t>нед</w:t>
            </w:r>
            <w:proofErr w:type="spellEnd"/>
            <w:r w:rsidRPr="00C06CC3">
              <w:rPr>
                <w:sz w:val="22"/>
              </w:rPr>
              <w:t>.</w:t>
            </w:r>
          </w:p>
        </w:tc>
        <w:tc>
          <w:tcPr>
            <w:tcW w:w="436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1" w:type="dxa"/>
          </w:tcPr>
          <w:p w:rsidR="0023113A" w:rsidRPr="00344133" w:rsidRDefault="0023113A" w:rsidP="009D61CD">
            <w:pPr>
              <w:rPr>
                <w:sz w:val="28"/>
              </w:rPr>
            </w:pPr>
            <w:r w:rsidRPr="00344133">
              <w:rPr>
                <w:color w:val="000000"/>
                <w:sz w:val="22"/>
                <w:szCs w:val="22"/>
              </w:rPr>
              <w:t>Продолжать упражнять детей в ходьбе и беге по кругу; в сохранении устойчивого равно</w:t>
            </w:r>
            <w:r w:rsidRPr="00344133">
              <w:rPr>
                <w:color w:val="000000"/>
                <w:sz w:val="22"/>
                <w:szCs w:val="22"/>
              </w:rPr>
              <w:softHyphen/>
              <w:t>весия при ходьбе по ограниченной пло</w:t>
            </w:r>
            <w:r w:rsidRPr="00344133">
              <w:rPr>
                <w:color w:val="000000"/>
                <w:sz w:val="22"/>
                <w:szCs w:val="22"/>
              </w:rPr>
              <w:softHyphen/>
              <w:t>щади опоры; повторить прыжки между предметами.</w:t>
            </w:r>
          </w:p>
        </w:tc>
        <w:tc>
          <w:tcPr>
            <w:tcW w:w="6498" w:type="dxa"/>
          </w:tcPr>
          <w:p w:rsidR="0023113A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 xml:space="preserve">Игровые </w:t>
            </w:r>
            <w:proofErr w:type="gramStart"/>
            <w:r>
              <w:rPr>
                <w:sz w:val="22"/>
              </w:rPr>
              <w:t>упражнения:  прыжки</w:t>
            </w:r>
            <w:proofErr w:type="gramEnd"/>
            <w:r>
              <w:rPr>
                <w:sz w:val="22"/>
              </w:rPr>
              <w:t xml:space="preserve"> через шнур; прыжки с высоты; метание – игры с мячом, бросание вверх и ловля его двумя руками; лазание – </w:t>
            </w:r>
            <w:proofErr w:type="spellStart"/>
            <w:r>
              <w:rPr>
                <w:sz w:val="22"/>
              </w:rPr>
              <w:t>подлезание</w:t>
            </w:r>
            <w:proofErr w:type="spellEnd"/>
            <w:r>
              <w:rPr>
                <w:sz w:val="22"/>
              </w:rPr>
              <w:t xml:space="preserve"> на четвереньках с опорой на ладони и колени. Равновесие – ходьба с различными положениями рук.</w:t>
            </w:r>
          </w:p>
          <w:p w:rsidR="0023113A" w:rsidRDefault="0023113A" w:rsidP="009D61CD">
            <w:pPr>
              <w:rPr>
                <w:b/>
                <w:sz w:val="28"/>
              </w:rPr>
            </w:pPr>
            <w:r>
              <w:rPr>
                <w:sz w:val="22"/>
              </w:rPr>
              <w:t>Подвижные игры: «Кролики», «Лягушки», «Лохматый пес»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59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56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  <w:r w:rsidRPr="00C06CC3">
              <w:rPr>
                <w:sz w:val="22"/>
              </w:rPr>
              <w:lastRenderedPageBreak/>
              <w:t xml:space="preserve">4 </w:t>
            </w:r>
            <w:proofErr w:type="spellStart"/>
            <w:r w:rsidRPr="00C06CC3">
              <w:rPr>
                <w:sz w:val="22"/>
              </w:rPr>
              <w:t>нед</w:t>
            </w:r>
            <w:proofErr w:type="spellEnd"/>
            <w:r w:rsidRPr="00C06CC3">
              <w:rPr>
                <w:sz w:val="22"/>
              </w:rPr>
              <w:t>.</w:t>
            </w:r>
          </w:p>
        </w:tc>
        <w:tc>
          <w:tcPr>
            <w:tcW w:w="436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1" w:type="dxa"/>
          </w:tcPr>
          <w:p w:rsidR="0023113A" w:rsidRDefault="0023113A" w:rsidP="009D61CD">
            <w:pPr>
              <w:rPr>
                <w:b/>
                <w:sz w:val="28"/>
              </w:rPr>
            </w:pPr>
            <w:r>
              <w:rPr>
                <w:color w:val="000000"/>
                <w:sz w:val="22"/>
                <w:szCs w:val="22"/>
              </w:rPr>
              <w:t>Продолжать у</w:t>
            </w:r>
            <w:r w:rsidRPr="00553395">
              <w:rPr>
                <w:color w:val="000000"/>
                <w:sz w:val="22"/>
                <w:szCs w:val="22"/>
              </w:rPr>
              <w:t>пражнять в ход</w:t>
            </w:r>
            <w:r>
              <w:rPr>
                <w:color w:val="000000"/>
                <w:sz w:val="22"/>
                <w:szCs w:val="22"/>
              </w:rPr>
              <w:t>ьбе и беге врассып</w:t>
            </w:r>
            <w:r>
              <w:rPr>
                <w:color w:val="000000"/>
                <w:sz w:val="22"/>
                <w:szCs w:val="22"/>
              </w:rPr>
              <w:softHyphen/>
              <w:t xml:space="preserve">ную; закреплять </w:t>
            </w:r>
            <w:r w:rsidRPr="00553395">
              <w:rPr>
                <w:color w:val="000000"/>
                <w:sz w:val="22"/>
                <w:szCs w:val="22"/>
              </w:rPr>
              <w:t xml:space="preserve"> прыжки в длину с мес</w:t>
            </w:r>
            <w:r w:rsidRPr="00553395">
              <w:rPr>
                <w:color w:val="000000"/>
                <w:sz w:val="22"/>
                <w:szCs w:val="22"/>
              </w:rPr>
              <w:softHyphen/>
              <w:t>та; развивать ловкость при прокатыва</w:t>
            </w:r>
            <w:r w:rsidRPr="00553395">
              <w:rPr>
                <w:color w:val="000000"/>
                <w:sz w:val="22"/>
                <w:szCs w:val="22"/>
              </w:rPr>
              <w:softHyphen/>
              <w:t>нии мяча.</w:t>
            </w:r>
          </w:p>
        </w:tc>
        <w:tc>
          <w:tcPr>
            <w:tcW w:w="6498" w:type="dxa"/>
          </w:tcPr>
          <w:p w:rsidR="0023113A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 xml:space="preserve">Игровые </w:t>
            </w:r>
            <w:proofErr w:type="gramStart"/>
            <w:r>
              <w:rPr>
                <w:sz w:val="22"/>
              </w:rPr>
              <w:t>упражнения:  лазание</w:t>
            </w:r>
            <w:proofErr w:type="gramEnd"/>
            <w:r>
              <w:rPr>
                <w:sz w:val="22"/>
              </w:rPr>
              <w:t xml:space="preserve"> под шнур, ползание по скамейки; равновесие – ходьба и бег по дорожке, по скамейке; прыжки из обруча в обруч; метание мяча.</w:t>
            </w:r>
          </w:p>
          <w:p w:rsidR="0023113A" w:rsidRDefault="0023113A" w:rsidP="009D61CD">
            <w:pPr>
              <w:rPr>
                <w:b/>
                <w:sz w:val="28"/>
              </w:rPr>
            </w:pPr>
            <w:r>
              <w:rPr>
                <w:sz w:val="22"/>
              </w:rPr>
              <w:t>Подвижные игры: «По ровненькой дорожке», «Поезд», «Птица, птенчики».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59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56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</w:tbl>
    <w:p w:rsidR="0023113A" w:rsidRDefault="0023113A" w:rsidP="0023113A">
      <w:pPr>
        <w:rPr>
          <w:b/>
          <w:sz w:val="28"/>
        </w:rPr>
      </w:pPr>
    </w:p>
    <w:p w:rsidR="0023113A" w:rsidRDefault="0023113A" w:rsidP="0023113A">
      <w:pPr>
        <w:jc w:val="center"/>
        <w:rPr>
          <w:b/>
          <w:sz w:val="28"/>
        </w:rPr>
      </w:pPr>
    </w:p>
    <w:p w:rsidR="0023113A" w:rsidRDefault="0023113A" w:rsidP="0023113A">
      <w:pPr>
        <w:jc w:val="center"/>
        <w:rPr>
          <w:b/>
          <w:sz w:val="28"/>
        </w:rPr>
      </w:pPr>
      <w:r>
        <w:rPr>
          <w:b/>
          <w:sz w:val="28"/>
        </w:rPr>
        <w:t>Апрель</w:t>
      </w:r>
    </w:p>
    <w:p w:rsidR="0023113A" w:rsidRDefault="0023113A" w:rsidP="0023113A">
      <w:pPr>
        <w:rPr>
          <w:b/>
          <w:sz w:val="28"/>
        </w:rPr>
      </w:pPr>
    </w:p>
    <w:tbl>
      <w:tblPr>
        <w:tblStyle w:val="af9"/>
        <w:tblW w:w="14884" w:type="dxa"/>
        <w:tblInd w:w="250" w:type="dxa"/>
        <w:tblLook w:val="04A0" w:firstRow="1" w:lastRow="0" w:firstColumn="1" w:lastColumn="0" w:noHBand="0" w:noVBand="1"/>
      </w:tblPr>
      <w:tblGrid>
        <w:gridCol w:w="599"/>
        <w:gridCol w:w="436"/>
        <w:gridCol w:w="2971"/>
        <w:gridCol w:w="6498"/>
        <w:gridCol w:w="2124"/>
        <w:gridCol w:w="2256"/>
      </w:tblGrid>
      <w:tr w:rsidR="0023113A" w:rsidTr="009D61CD">
        <w:tc>
          <w:tcPr>
            <w:tcW w:w="599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  <w:r w:rsidRPr="00C06CC3">
              <w:rPr>
                <w:sz w:val="22"/>
              </w:rPr>
              <w:t>29</w:t>
            </w:r>
          </w:p>
        </w:tc>
        <w:tc>
          <w:tcPr>
            <w:tcW w:w="436" w:type="dxa"/>
          </w:tcPr>
          <w:p w:rsidR="0023113A" w:rsidRPr="00C06CC3" w:rsidRDefault="0023113A" w:rsidP="009D61CD">
            <w:pPr>
              <w:rPr>
                <w:sz w:val="22"/>
              </w:rPr>
            </w:pPr>
          </w:p>
        </w:tc>
        <w:tc>
          <w:tcPr>
            <w:tcW w:w="2971" w:type="dxa"/>
          </w:tcPr>
          <w:p w:rsidR="0023113A" w:rsidRPr="000276A6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>Повторить ходьбу и бег вокруг предметов, прыжки через шнуры. Упражнять в сохранении равновесия при ходьбе на повышенной опоре.</w:t>
            </w:r>
          </w:p>
        </w:tc>
        <w:tc>
          <w:tcPr>
            <w:tcW w:w="6498" w:type="dxa"/>
          </w:tcPr>
          <w:p w:rsidR="0023113A" w:rsidRDefault="0023113A" w:rsidP="009D61CD">
            <w:pPr>
              <w:rPr>
                <w:b/>
                <w:bCs/>
                <w:color w:val="000000"/>
                <w:sz w:val="22"/>
                <w:szCs w:val="19"/>
              </w:rPr>
            </w:pPr>
            <w:proofErr w:type="gramStart"/>
            <w:r>
              <w:rPr>
                <w:b/>
                <w:bCs/>
                <w:color w:val="000000"/>
                <w:sz w:val="22"/>
                <w:szCs w:val="19"/>
              </w:rPr>
              <w:t xml:space="preserve">І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>часть</w:t>
            </w:r>
            <w:proofErr w:type="gramEnd"/>
            <w:r w:rsidRPr="00825D6E">
              <w:rPr>
                <w:b/>
                <w:bCs/>
                <w:color w:val="000000"/>
                <w:sz w:val="22"/>
                <w:szCs w:val="19"/>
              </w:rPr>
              <w:t>.</w:t>
            </w:r>
            <w:r>
              <w:rPr>
                <w:b/>
                <w:bCs/>
                <w:color w:val="000000"/>
                <w:sz w:val="22"/>
                <w:szCs w:val="19"/>
              </w:rPr>
              <w:t xml:space="preserve"> </w:t>
            </w:r>
            <w:r w:rsidRPr="008735C2">
              <w:rPr>
                <w:bCs/>
                <w:color w:val="000000"/>
                <w:sz w:val="22"/>
                <w:szCs w:val="19"/>
              </w:rPr>
              <w:t>Ходьба вокруг кубиков. Бег.</w:t>
            </w:r>
          </w:p>
          <w:p w:rsidR="0023113A" w:rsidRPr="008735C2" w:rsidRDefault="0023113A" w:rsidP="009D61CD">
            <w:pPr>
              <w:rPr>
                <w:bCs/>
                <w:color w:val="000000"/>
                <w:sz w:val="22"/>
                <w:szCs w:val="19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ІІ  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>часть.</w:t>
            </w:r>
            <w:r>
              <w:rPr>
                <w:b/>
                <w:bCs/>
                <w:color w:val="000000"/>
                <w:sz w:val="22"/>
                <w:szCs w:val="19"/>
              </w:rPr>
              <w:t xml:space="preserve"> </w:t>
            </w:r>
            <w:r w:rsidRPr="008735C2">
              <w:rPr>
                <w:bCs/>
                <w:color w:val="000000"/>
                <w:sz w:val="22"/>
                <w:szCs w:val="19"/>
              </w:rPr>
              <w:t>Общеразвивающие упражнения на скамейке с кубиком.</w:t>
            </w:r>
          </w:p>
          <w:p w:rsidR="0023113A" w:rsidRDefault="0023113A" w:rsidP="009D61CD">
            <w:pPr>
              <w:rPr>
                <w:bCs/>
                <w:color w:val="000000"/>
                <w:sz w:val="22"/>
                <w:szCs w:val="19"/>
              </w:rPr>
            </w:pPr>
            <w:r w:rsidRPr="008735C2">
              <w:rPr>
                <w:bCs/>
                <w:color w:val="000000"/>
                <w:sz w:val="22"/>
                <w:szCs w:val="19"/>
              </w:rPr>
              <w:t>Основные виды движений</w:t>
            </w:r>
            <w:r>
              <w:rPr>
                <w:bCs/>
                <w:color w:val="000000"/>
                <w:sz w:val="22"/>
                <w:szCs w:val="19"/>
              </w:rPr>
              <w:t>:</w:t>
            </w:r>
          </w:p>
          <w:p w:rsidR="0023113A" w:rsidRDefault="0023113A" w:rsidP="0023113A">
            <w:pPr>
              <w:pStyle w:val="ac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19"/>
              </w:rPr>
            </w:pPr>
            <w:r>
              <w:rPr>
                <w:bCs/>
                <w:color w:val="000000"/>
                <w:sz w:val="22"/>
                <w:szCs w:val="19"/>
              </w:rPr>
              <w:t xml:space="preserve"> Упражнение в сохранении равновесия</w:t>
            </w:r>
          </w:p>
          <w:p w:rsidR="0023113A" w:rsidRDefault="0023113A" w:rsidP="0023113A">
            <w:pPr>
              <w:pStyle w:val="ac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19"/>
              </w:rPr>
            </w:pPr>
            <w:r>
              <w:rPr>
                <w:bCs/>
                <w:color w:val="000000"/>
                <w:sz w:val="22"/>
                <w:szCs w:val="19"/>
              </w:rPr>
              <w:t xml:space="preserve"> Прыжки на двух ногах через шнуры</w:t>
            </w:r>
          </w:p>
          <w:p w:rsidR="0023113A" w:rsidRPr="008735C2" w:rsidRDefault="0023113A" w:rsidP="0023113A">
            <w:pPr>
              <w:pStyle w:val="ac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19"/>
              </w:rPr>
            </w:pPr>
            <w:r>
              <w:rPr>
                <w:bCs/>
                <w:color w:val="000000"/>
                <w:sz w:val="22"/>
                <w:szCs w:val="19"/>
              </w:rPr>
              <w:t>Подвижная игра «Тишина»</w:t>
            </w:r>
          </w:p>
          <w:p w:rsidR="0023113A" w:rsidRPr="000276A6" w:rsidRDefault="0023113A" w:rsidP="009D61CD">
            <w:pPr>
              <w:rPr>
                <w:sz w:val="22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ІІІ  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>часть.</w:t>
            </w:r>
            <w:r>
              <w:rPr>
                <w:b/>
                <w:bCs/>
                <w:color w:val="000000"/>
                <w:sz w:val="22"/>
                <w:szCs w:val="19"/>
              </w:rPr>
              <w:t xml:space="preserve">  </w:t>
            </w:r>
            <w:r w:rsidRPr="008735C2">
              <w:rPr>
                <w:bCs/>
                <w:color w:val="000000"/>
                <w:sz w:val="22"/>
                <w:szCs w:val="19"/>
              </w:rPr>
              <w:t>Игра «</w:t>
            </w:r>
            <w:r>
              <w:rPr>
                <w:bCs/>
                <w:color w:val="000000"/>
                <w:sz w:val="22"/>
                <w:szCs w:val="19"/>
              </w:rPr>
              <w:t>Найдем лягушо</w:t>
            </w:r>
            <w:r w:rsidRPr="008735C2">
              <w:rPr>
                <w:bCs/>
                <w:color w:val="000000"/>
                <w:sz w:val="22"/>
                <w:szCs w:val="19"/>
              </w:rPr>
              <w:t>нка»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60</w:t>
            </w:r>
          </w:p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  <w:tc>
          <w:tcPr>
            <w:tcW w:w="2256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  <w:r w:rsidRPr="00C06CC3">
              <w:rPr>
                <w:sz w:val="22"/>
              </w:rPr>
              <w:t>30</w:t>
            </w:r>
          </w:p>
        </w:tc>
        <w:tc>
          <w:tcPr>
            <w:tcW w:w="436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1" w:type="dxa"/>
          </w:tcPr>
          <w:p w:rsidR="0023113A" w:rsidRPr="008735C2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>Упражнять в ходьбе и беге, с выполнением заданий; в приземлении на полусогнутые ноги в прыжках; развивать ловкость в упражнениях с мячом.</w:t>
            </w:r>
          </w:p>
        </w:tc>
        <w:tc>
          <w:tcPr>
            <w:tcW w:w="6498" w:type="dxa"/>
          </w:tcPr>
          <w:p w:rsidR="0023113A" w:rsidRPr="008735C2" w:rsidRDefault="0023113A" w:rsidP="009D61CD">
            <w:pPr>
              <w:rPr>
                <w:bCs/>
                <w:color w:val="000000"/>
                <w:sz w:val="22"/>
                <w:szCs w:val="19"/>
              </w:rPr>
            </w:pPr>
            <w:proofErr w:type="gramStart"/>
            <w:r>
              <w:rPr>
                <w:b/>
                <w:bCs/>
                <w:color w:val="000000"/>
                <w:sz w:val="22"/>
                <w:szCs w:val="19"/>
              </w:rPr>
              <w:t xml:space="preserve">І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>часть</w:t>
            </w:r>
            <w:proofErr w:type="gramEnd"/>
            <w:r w:rsidRPr="00825D6E">
              <w:rPr>
                <w:b/>
                <w:bCs/>
                <w:color w:val="000000"/>
                <w:sz w:val="22"/>
                <w:szCs w:val="19"/>
              </w:rPr>
              <w:t>.</w:t>
            </w:r>
            <w:r>
              <w:rPr>
                <w:b/>
                <w:bCs/>
                <w:color w:val="000000"/>
                <w:sz w:val="22"/>
                <w:szCs w:val="19"/>
              </w:rPr>
              <w:t xml:space="preserve">  </w:t>
            </w:r>
            <w:r>
              <w:rPr>
                <w:bCs/>
                <w:color w:val="000000"/>
                <w:sz w:val="22"/>
                <w:szCs w:val="19"/>
              </w:rPr>
              <w:t>Ходьба в колонне по одному. Бег врассыпную.</w:t>
            </w:r>
          </w:p>
          <w:p w:rsidR="0023113A" w:rsidRDefault="0023113A" w:rsidP="009D61CD">
            <w:pPr>
              <w:rPr>
                <w:bCs/>
                <w:color w:val="000000"/>
                <w:sz w:val="22"/>
                <w:szCs w:val="19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ІІ  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>часть.</w:t>
            </w:r>
            <w:r>
              <w:rPr>
                <w:b/>
                <w:bCs/>
                <w:color w:val="000000"/>
                <w:sz w:val="22"/>
                <w:szCs w:val="19"/>
              </w:rPr>
              <w:t xml:space="preserve"> </w:t>
            </w:r>
            <w:r w:rsidRPr="008735C2">
              <w:rPr>
                <w:bCs/>
                <w:color w:val="000000"/>
                <w:sz w:val="22"/>
                <w:szCs w:val="19"/>
              </w:rPr>
              <w:t>Общеразвивающие упражнения</w:t>
            </w:r>
            <w:r>
              <w:rPr>
                <w:bCs/>
                <w:color w:val="000000"/>
                <w:sz w:val="22"/>
                <w:szCs w:val="19"/>
              </w:rPr>
              <w:t xml:space="preserve"> с косичкой.</w:t>
            </w:r>
          </w:p>
          <w:p w:rsidR="0023113A" w:rsidRDefault="0023113A" w:rsidP="009D61CD">
            <w:pPr>
              <w:rPr>
                <w:bCs/>
                <w:color w:val="000000"/>
                <w:sz w:val="22"/>
                <w:szCs w:val="19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 </w:t>
            </w:r>
            <w:r w:rsidRPr="008735C2">
              <w:rPr>
                <w:bCs/>
                <w:color w:val="000000"/>
                <w:sz w:val="22"/>
                <w:szCs w:val="19"/>
              </w:rPr>
              <w:t>Основные виды движений</w:t>
            </w:r>
            <w:r>
              <w:rPr>
                <w:bCs/>
                <w:color w:val="000000"/>
                <w:sz w:val="22"/>
                <w:szCs w:val="19"/>
              </w:rPr>
              <w:t>:</w:t>
            </w:r>
          </w:p>
          <w:p w:rsidR="0023113A" w:rsidRDefault="0023113A" w:rsidP="0023113A">
            <w:pPr>
              <w:pStyle w:val="ac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19"/>
              </w:rPr>
            </w:pPr>
            <w:r>
              <w:rPr>
                <w:bCs/>
                <w:color w:val="000000"/>
                <w:sz w:val="22"/>
                <w:szCs w:val="19"/>
              </w:rPr>
              <w:t>Прыжки из кружка в кружок с приземлением на полусогнутые ноги;</w:t>
            </w:r>
          </w:p>
          <w:p w:rsidR="0023113A" w:rsidRDefault="0023113A" w:rsidP="0023113A">
            <w:pPr>
              <w:pStyle w:val="ac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19"/>
              </w:rPr>
            </w:pPr>
            <w:r>
              <w:rPr>
                <w:bCs/>
                <w:color w:val="000000"/>
                <w:sz w:val="22"/>
                <w:szCs w:val="19"/>
              </w:rPr>
              <w:t>Прокатывание мячей</w:t>
            </w:r>
          </w:p>
          <w:p w:rsidR="0023113A" w:rsidRPr="008735C2" w:rsidRDefault="0023113A" w:rsidP="0023113A">
            <w:pPr>
              <w:pStyle w:val="ac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19"/>
              </w:rPr>
            </w:pPr>
            <w:r>
              <w:rPr>
                <w:bCs/>
                <w:color w:val="000000"/>
                <w:sz w:val="22"/>
                <w:szCs w:val="19"/>
              </w:rPr>
              <w:t xml:space="preserve">Подвижная игра </w:t>
            </w:r>
            <w:proofErr w:type="gramStart"/>
            <w:r>
              <w:rPr>
                <w:bCs/>
                <w:color w:val="000000"/>
                <w:sz w:val="22"/>
                <w:szCs w:val="19"/>
              </w:rPr>
              <w:t>« По</w:t>
            </w:r>
            <w:proofErr w:type="gramEnd"/>
            <w:r>
              <w:rPr>
                <w:bCs/>
                <w:color w:val="000000"/>
                <w:sz w:val="22"/>
                <w:szCs w:val="19"/>
              </w:rPr>
              <w:t xml:space="preserve"> ровненькой дорожке».</w:t>
            </w:r>
          </w:p>
          <w:p w:rsidR="0023113A" w:rsidRDefault="0023113A" w:rsidP="009D61CD">
            <w:pPr>
              <w:rPr>
                <w:b/>
                <w:sz w:val="28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ІІІ  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>часть.</w:t>
            </w:r>
            <w:r>
              <w:rPr>
                <w:b/>
                <w:bCs/>
                <w:color w:val="000000"/>
                <w:sz w:val="22"/>
                <w:szCs w:val="19"/>
              </w:rPr>
              <w:t xml:space="preserve">  </w:t>
            </w:r>
            <w:r w:rsidRPr="008735C2">
              <w:rPr>
                <w:bCs/>
                <w:color w:val="000000"/>
                <w:sz w:val="22"/>
                <w:szCs w:val="19"/>
              </w:rPr>
              <w:t>Ходьба в колонне по одному.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61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56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  <w:r w:rsidRPr="00C06CC3">
              <w:rPr>
                <w:sz w:val="22"/>
              </w:rPr>
              <w:t>31</w:t>
            </w:r>
          </w:p>
        </w:tc>
        <w:tc>
          <w:tcPr>
            <w:tcW w:w="436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1" w:type="dxa"/>
          </w:tcPr>
          <w:p w:rsidR="0023113A" w:rsidRPr="008735C2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 xml:space="preserve">Повторить ходьбу и бег с выполнением заданий; развивать ловкость и </w:t>
            </w:r>
            <w:r>
              <w:rPr>
                <w:sz w:val="22"/>
              </w:rPr>
              <w:lastRenderedPageBreak/>
              <w:t>глазомер в упражнении с мячом; упражнять в ползании на ладонях и ступнях.</w:t>
            </w:r>
          </w:p>
        </w:tc>
        <w:tc>
          <w:tcPr>
            <w:tcW w:w="6498" w:type="dxa"/>
          </w:tcPr>
          <w:p w:rsidR="0023113A" w:rsidRPr="008735C2" w:rsidRDefault="0023113A" w:rsidP="009D61CD">
            <w:pPr>
              <w:rPr>
                <w:bCs/>
                <w:color w:val="000000"/>
                <w:sz w:val="22"/>
                <w:szCs w:val="19"/>
              </w:rPr>
            </w:pPr>
            <w:proofErr w:type="gramStart"/>
            <w:r>
              <w:rPr>
                <w:b/>
                <w:bCs/>
                <w:color w:val="000000"/>
                <w:sz w:val="22"/>
                <w:szCs w:val="19"/>
              </w:rPr>
              <w:lastRenderedPageBreak/>
              <w:t xml:space="preserve">І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>часть</w:t>
            </w:r>
            <w:proofErr w:type="gramEnd"/>
            <w:r w:rsidRPr="00825D6E">
              <w:rPr>
                <w:b/>
                <w:bCs/>
                <w:color w:val="000000"/>
                <w:sz w:val="22"/>
                <w:szCs w:val="19"/>
              </w:rPr>
              <w:t>.</w:t>
            </w:r>
            <w:r>
              <w:rPr>
                <w:b/>
                <w:bCs/>
                <w:color w:val="000000"/>
                <w:sz w:val="22"/>
                <w:szCs w:val="19"/>
              </w:rPr>
              <w:t xml:space="preserve">  </w:t>
            </w:r>
            <w:r w:rsidRPr="008735C2">
              <w:rPr>
                <w:bCs/>
                <w:color w:val="000000"/>
                <w:sz w:val="22"/>
                <w:szCs w:val="19"/>
              </w:rPr>
              <w:t>Ходьба в колонне по одному.</w:t>
            </w:r>
          </w:p>
          <w:p w:rsidR="0023113A" w:rsidRDefault="0023113A" w:rsidP="009D61CD">
            <w:pPr>
              <w:rPr>
                <w:bCs/>
                <w:color w:val="000000"/>
                <w:sz w:val="22"/>
                <w:szCs w:val="19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ІІ  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>часть.</w:t>
            </w:r>
            <w:r>
              <w:rPr>
                <w:b/>
                <w:bCs/>
                <w:color w:val="000000"/>
                <w:sz w:val="22"/>
                <w:szCs w:val="19"/>
              </w:rPr>
              <w:t xml:space="preserve">  </w:t>
            </w:r>
            <w:r w:rsidRPr="008735C2">
              <w:rPr>
                <w:bCs/>
                <w:color w:val="000000"/>
                <w:sz w:val="22"/>
                <w:szCs w:val="19"/>
              </w:rPr>
              <w:t>Общеразвивающие упражнения</w:t>
            </w:r>
            <w:r>
              <w:rPr>
                <w:bCs/>
                <w:color w:val="000000"/>
                <w:sz w:val="22"/>
                <w:szCs w:val="19"/>
              </w:rPr>
              <w:t>.</w:t>
            </w:r>
          </w:p>
          <w:p w:rsidR="0023113A" w:rsidRDefault="0023113A" w:rsidP="009D61CD">
            <w:pPr>
              <w:rPr>
                <w:bCs/>
                <w:color w:val="000000"/>
                <w:sz w:val="22"/>
                <w:szCs w:val="19"/>
              </w:rPr>
            </w:pPr>
            <w:r w:rsidRPr="008735C2">
              <w:rPr>
                <w:bCs/>
                <w:color w:val="000000"/>
                <w:sz w:val="22"/>
                <w:szCs w:val="19"/>
              </w:rPr>
              <w:t>Основные виды движений</w:t>
            </w:r>
            <w:r>
              <w:rPr>
                <w:bCs/>
                <w:color w:val="000000"/>
                <w:sz w:val="22"/>
                <w:szCs w:val="19"/>
              </w:rPr>
              <w:t>:</w:t>
            </w:r>
          </w:p>
          <w:p w:rsidR="0023113A" w:rsidRPr="00CD799C" w:rsidRDefault="0023113A" w:rsidP="0023113A">
            <w:pPr>
              <w:pStyle w:val="ac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19"/>
              </w:rPr>
            </w:pPr>
            <w:r w:rsidRPr="00CD799C">
              <w:rPr>
                <w:bCs/>
                <w:color w:val="000000"/>
                <w:sz w:val="22"/>
                <w:szCs w:val="19"/>
              </w:rPr>
              <w:lastRenderedPageBreak/>
              <w:t>Бросание мяча вверх и ловля его двумя руками;</w:t>
            </w:r>
          </w:p>
          <w:p w:rsidR="0023113A" w:rsidRPr="00CD799C" w:rsidRDefault="0023113A" w:rsidP="0023113A">
            <w:pPr>
              <w:pStyle w:val="ac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19"/>
              </w:rPr>
            </w:pPr>
            <w:r w:rsidRPr="00CD799C">
              <w:rPr>
                <w:bCs/>
                <w:color w:val="000000"/>
                <w:sz w:val="22"/>
                <w:szCs w:val="19"/>
              </w:rPr>
              <w:t>Ползание по гимнастической скамейке</w:t>
            </w:r>
            <w:r>
              <w:rPr>
                <w:bCs/>
                <w:color w:val="000000"/>
                <w:sz w:val="22"/>
                <w:szCs w:val="19"/>
              </w:rPr>
              <w:t>;</w:t>
            </w:r>
          </w:p>
          <w:p w:rsidR="0023113A" w:rsidRPr="00CD799C" w:rsidRDefault="0023113A" w:rsidP="0023113A">
            <w:pPr>
              <w:pStyle w:val="ac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19"/>
              </w:rPr>
            </w:pPr>
            <w:r w:rsidRPr="00CD799C">
              <w:rPr>
                <w:bCs/>
                <w:color w:val="000000"/>
                <w:sz w:val="22"/>
                <w:szCs w:val="19"/>
              </w:rPr>
              <w:t>Подвижная игра «Мы топаем ногами»</w:t>
            </w:r>
            <w:r>
              <w:rPr>
                <w:bCs/>
                <w:color w:val="000000"/>
                <w:sz w:val="22"/>
                <w:szCs w:val="19"/>
              </w:rPr>
              <w:t>.</w:t>
            </w:r>
          </w:p>
          <w:p w:rsidR="0023113A" w:rsidRPr="00CD799C" w:rsidRDefault="0023113A" w:rsidP="009D61CD">
            <w:pPr>
              <w:rPr>
                <w:sz w:val="28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ІІІ  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>часть.</w:t>
            </w:r>
            <w:r>
              <w:rPr>
                <w:b/>
                <w:bCs/>
                <w:color w:val="000000"/>
                <w:sz w:val="22"/>
                <w:szCs w:val="19"/>
              </w:rPr>
              <w:t xml:space="preserve">  </w:t>
            </w:r>
            <w:r w:rsidRPr="008735C2">
              <w:rPr>
                <w:bCs/>
                <w:color w:val="000000"/>
                <w:sz w:val="22"/>
                <w:szCs w:val="19"/>
              </w:rPr>
              <w:t>Ходьба в колонне по одному</w:t>
            </w:r>
            <w:r>
              <w:rPr>
                <w:bCs/>
                <w:color w:val="000000"/>
                <w:sz w:val="22"/>
                <w:szCs w:val="19"/>
              </w:rPr>
              <w:t>.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lastRenderedPageBreak/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</w:t>
            </w:r>
            <w:r w:rsidRPr="00DA59BC">
              <w:rPr>
                <w:sz w:val="22"/>
                <w:lang w:eastAsia="en-US"/>
              </w:rPr>
              <w:lastRenderedPageBreak/>
              <w:t xml:space="preserve">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CD799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62</w:t>
            </w:r>
          </w:p>
        </w:tc>
        <w:tc>
          <w:tcPr>
            <w:tcW w:w="2256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  <w:r w:rsidRPr="00C06CC3">
              <w:rPr>
                <w:sz w:val="22"/>
              </w:rPr>
              <w:lastRenderedPageBreak/>
              <w:t>32</w:t>
            </w:r>
          </w:p>
        </w:tc>
        <w:tc>
          <w:tcPr>
            <w:tcW w:w="436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1" w:type="dxa"/>
          </w:tcPr>
          <w:p w:rsidR="0023113A" w:rsidRPr="00CD799C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>Упражнять в ходьбе с остановкой по сигналу воспитателя; повторить ползание между предметами; упражнять в сохранении устойчивого равновесия при ходьбе на повышенной опоре.</w:t>
            </w:r>
          </w:p>
        </w:tc>
        <w:tc>
          <w:tcPr>
            <w:tcW w:w="6498" w:type="dxa"/>
          </w:tcPr>
          <w:p w:rsidR="0023113A" w:rsidRPr="00CD799C" w:rsidRDefault="0023113A" w:rsidP="009D61CD">
            <w:pPr>
              <w:rPr>
                <w:bCs/>
                <w:color w:val="000000"/>
                <w:sz w:val="22"/>
                <w:szCs w:val="19"/>
              </w:rPr>
            </w:pPr>
            <w:proofErr w:type="gramStart"/>
            <w:r>
              <w:rPr>
                <w:b/>
                <w:bCs/>
                <w:color w:val="000000"/>
                <w:sz w:val="22"/>
                <w:szCs w:val="19"/>
              </w:rPr>
              <w:t xml:space="preserve">І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>часть</w:t>
            </w:r>
            <w:proofErr w:type="gramEnd"/>
            <w:r w:rsidRPr="00825D6E">
              <w:rPr>
                <w:b/>
                <w:bCs/>
                <w:color w:val="000000"/>
                <w:sz w:val="22"/>
                <w:szCs w:val="19"/>
              </w:rPr>
              <w:t>.</w:t>
            </w:r>
            <w:r>
              <w:rPr>
                <w:b/>
                <w:bCs/>
                <w:color w:val="000000"/>
                <w:sz w:val="22"/>
                <w:szCs w:val="19"/>
              </w:rPr>
              <w:t xml:space="preserve">  </w:t>
            </w:r>
            <w:r w:rsidRPr="008735C2">
              <w:rPr>
                <w:bCs/>
                <w:color w:val="000000"/>
                <w:sz w:val="22"/>
                <w:szCs w:val="19"/>
              </w:rPr>
              <w:t>Ходьба в колонне по одному</w:t>
            </w:r>
            <w:r>
              <w:rPr>
                <w:bCs/>
                <w:color w:val="000000"/>
                <w:sz w:val="22"/>
                <w:szCs w:val="19"/>
              </w:rPr>
              <w:t>. Бег в умеренном темпе с подскоками.</w:t>
            </w:r>
          </w:p>
          <w:p w:rsidR="0023113A" w:rsidRPr="00CD799C" w:rsidRDefault="0023113A" w:rsidP="009D61CD">
            <w:pPr>
              <w:rPr>
                <w:bCs/>
                <w:color w:val="000000"/>
                <w:sz w:val="22"/>
                <w:szCs w:val="19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ІІ  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>часть.</w:t>
            </w:r>
            <w:r>
              <w:rPr>
                <w:b/>
                <w:bCs/>
                <w:color w:val="000000"/>
                <w:sz w:val="22"/>
                <w:szCs w:val="19"/>
              </w:rPr>
              <w:t xml:space="preserve"> </w:t>
            </w:r>
            <w:r w:rsidRPr="008735C2">
              <w:rPr>
                <w:bCs/>
                <w:color w:val="000000"/>
                <w:sz w:val="22"/>
                <w:szCs w:val="19"/>
              </w:rPr>
              <w:t>Общеразвивающие упражнения</w:t>
            </w:r>
            <w:r>
              <w:rPr>
                <w:bCs/>
                <w:color w:val="000000"/>
                <w:sz w:val="22"/>
                <w:szCs w:val="19"/>
              </w:rPr>
              <w:t xml:space="preserve"> с обручем.</w:t>
            </w:r>
          </w:p>
          <w:p w:rsidR="0023113A" w:rsidRDefault="0023113A" w:rsidP="009D61CD">
            <w:pPr>
              <w:rPr>
                <w:bCs/>
                <w:color w:val="000000"/>
                <w:sz w:val="22"/>
                <w:szCs w:val="19"/>
              </w:rPr>
            </w:pPr>
            <w:r w:rsidRPr="008735C2">
              <w:rPr>
                <w:bCs/>
                <w:color w:val="000000"/>
                <w:sz w:val="22"/>
                <w:szCs w:val="19"/>
              </w:rPr>
              <w:t>Основные виды движений</w:t>
            </w:r>
            <w:r>
              <w:rPr>
                <w:bCs/>
                <w:color w:val="000000"/>
                <w:sz w:val="22"/>
                <w:szCs w:val="19"/>
              </w:rPr>
              <w:t>:</w:t>
            </w:r>
          </w:p>
          <w:p w:rsidR="0023113A" w:rsidRPr="00CD799C" w:rsidRDefault="0023113A" w:rsidP="0023113A">
            <w:pPr>
              <w:pStyle w:val="ac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19"/>
              </w:rPr>
            </w:pPr>
            <w:r w:rsidRPr="00CD799C">
              <w:rPr>
                <w:bCs/>
                <w:color w:val="000000"/>
                <w:sz w:val="22"/>
                <w:szCs w:val="19"/>
              </w:rPr>
              <w:t xml:space="preserve"> Ползание на ладонях и коленях между предметами;</w:t>
            </w:r>
          </w:p>
          <w:p w:rsidR="0023113A" w:rsidRPr="00CD799C" w:rsidRDefault="0023113A" w:rsidP="0023113A">
            <w:pPr>
              <w:pStyle w:val="ac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19"/>
              </w:rPr>
            </w:pPr>
            <w:r w:rsidRPr="00CD799C">
              <w:rPr>
                <w:bCs/>
                <w:color w:val="000000"/>
                <w:sz w:val="22"/>
                <w:szCs w:val="19"/>
              </w:rPr>
              <w:t xml:space="preserve"> Упражнение в сохранении равновесия;</w:t>
            </w:r>
          </w:p>
          <w:p w:rsidR="0023113A" w:rsidRPr="00CD799C" w:rsidRDefault="0023113A" w:rsidP="0023113A">
            <w:pPr>
              <w:pStyle w:val="ac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19"/>
              </w:rPr>
            </w:pPr>
            <w:r w:rsidRPr="00CD799C">
              <w:rPr>
                <w:bCs/>
                <w:color w:val="000000"/>
                <w:sz w:val="22"/>
                <w:szCs w:val="19"/>
              </w:rPr>
              <w:t xml:space="preserve"> Подвижная игра «</w:t>
            </w:r>
            <w:proofErr w:type="spellStart"/>
            <w:r w:rsidRPr="00CD799C">
              <w:rPr>
                <w:bCs/>
                <w:color w:val="000000"/>
                <w:sz w:val="22"/>
                <w:szCs w:val="19"/>
              </w:rPr>
              <w:t>Огуречик</w:t>
            </w:r>
            <w:proofErr w:type="spellEnd"/>
            <w:r w:rsidRPr="00CD799C">
              <w:rPr>
                <w:bCs/>
                <w:color w:val="000000"/>
                <w:sz w:val="22"/>
                <w:szCs w:val="19"/>
              </w:rPr>
              <w:t xml:space="preserve">, </w:t>
            </w:r>
            <w:proofErr w:type="spellStart"/>
            <w:r w:rsidRPr="00CD799C">
              <w:rPr>
                <w:bCs/>
                <w:color w:val="000000"/>
                <w:sz w:val="22"/>
                <w:szCs w:val="19"/>
              </w:rPr>
              <w:t>огуречик</w:t>
            </w:r>
            <w:proofErr w:type="spellEnd"/>
            <w:r w:rsidRPr="00CD799C">
              <w:rPr>
                <w:bCs/>
                <w:color w:val="000000"/>
                <w:sz w:val="22"/>
                <w:szCs w:val="19"/>
              </w:rPr>
              <w:t>».</w:t>
            </w:r>
          </w:p>
          <w:p w:rsidR="0023113A" w:rsidRDefault="0023113A" w:rsidP="009D61CD">
            <w:pPr>
              <w:rPr>
                <w:b/>
                <w:sz w:val="28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ІІІ  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>часть.</w:t>
            </w:r>
            <w:r>
              <w:rPr>
                <w:b/>
                <w:bCs/>
                <w:color w:val="000000"/>
                <w:sz w:val="22"/>
                <w:szCs w:val="19"/>
              </w:rPr>
              <w:t xml:space="preserve"> </w:t>
            </w:r>
            <w:r w:rsidRPr="008735C2">
              <w:rPr>
                <w:bCs/>
                <w:color w:val="000000"/>
                <w:sz w:val="22"/>
                <w:szCs w:val="19"/>
              </w:rPr>
              <w:t>Ходьба в колонне по одному</w:t>
            </w:r>
            <w:r>
              <w:rPr>
                <w:bCs/>
                <w:color w:val="000000"/>
                <w:sz w:val="22"/>
                <w:szCs w:val="19"/>
              </w:rPr>
              <w:t>.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63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56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  <w:r w:rsidRPr="00C06CC3">
              <w:rPr>
                <w:sz w:val="22"/>
              </w:rPr>
              <w:t xml:space="preserve">1 </w:t>
            </w:r>
            <w:proofErr w:type="spellStart"/>
            <w:r w:rsidRPr="00C06CC3">
              <w:rPr>
                <w:sz w:val="22"/>
              </w:rPr>
              <w:t>нед</w:t>
            </w:r>
            <w:proofErr w:type="spellEnd"/>
            <w:r w:rsidRPr="00C06CC3">
              <w:rPr>
                <w:sz w:val="22"/>
              </w:rPr>
              <w:t>.</w:t>
            </w:r>
          </w:p>
        </w:tc>
        <w:tc>
          <w:tcPr>
            <w:tcW w:w="436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1" w:type="dxa"/>
          </w:tcPr>
          <w:p w:rsidR="0023113A" w:rsidRDefault="0023113A" w:rsidP="009D61CD">
            <w:pPr>
              <w:rPr>
                <w:b/>
                <w:sz w:val="28"/>
              </w:rPr>
            </w:pPr>
            <w:r>
              <w:rPr>
                <w:sz w:val="22"/>
              </w:rPr>
              <w:t>Повторить ходьбу и бег вокруг предметов, прыжки через шнуры. Закрепить упражнения в сохранении равновесия при ходьбе на повышенной опоре.</w:t>
            </w:r>
          </w:p>
        </w:tc>
        <w:tc>
          <w:tcPr>
            <w:tcW w:w="6498" w:type="dxa"/>
          </w:tcPr>
          <w:p w:rsidR="0023113A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 xml:space="preserve">Игровые </w:t>
            </w:r>
            <w:proofErr w:type="gramStart"/>
            <w:r>
              <w:rPr>
                <w:sz w:val="22"/>
              </w:rPr>
              <w:t>упражнения:  ползание</w:t>
            </w:r>
            <w:proofErr w:type="gramEnd"/>
            <w:r>
              <w:rPr>
                <w:sz w:val="22"/>
              </w:rPr>
              <w:t xml:space="preserve"> под шнур; прыжки – перепрыгивание через шнур; метание – бросание мячей, шишек вдаль, через шнуры. </w:t>
            </w:r>
          </w:p>
          <w:p w:rsidR="0023113A" w:rsidRDefault="0023113A" w:rsidP="009D61CD">
            <w:pPr>
              <w:rPr>
                <w:b/>
                <w:sz w:val="28"/>
              </w:rPr>
            </w:pPr>
            <w:r>
              <w:rPr>
                <w:sz w:val="22"/>
              </w:rPr>
              <w:t>Подвижные игры: «Кролики», «Поймай комара», «Найди свой цвет».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64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56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  <w:r w:rsidRPr="00C06CC3">
              <w:rPr>
                <w:sz w:val="22"/>
              </w:rPr>
              <w:t>2</w:t>
            </w:r>
          </w:p>
          <w:p w:rsidR="0023113A" w:rsidRPr="00C06CC3" w:rsidRDefault="0023113A" w:rsidP="009D61CD">
            <w:pPr>
              <w:jc w:val="center"/>
              <w:rPr>
                <w:sz w:val="22"/>
              </w:rPr>
            </w:pPr>
            <w:proofErr w:type="spellStart"/>
            <w:r w:rsidRPr="00C06CC3">
              <w:rPr>
                <w:sz w:val="22"/>
              </w:rPr>
              <w:t>нед</w:t>
            </w:r>
            <w:proofErr w:type="spellEnd"/>
            <w:r w:rsidRPr="00C06CC3">
              <w:rPr>
                <w:sz w:val="22"/>
              </w:rPr>
              <w:t>.</w:t>
            </w:r>
          </w:p>
        </w:tc>
        <w:tc>
          <w:tcPr>
            <w:tcW w:w="436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1" w:type="dxa"/>
          </w:tcPr>
          <w:p w:rsidR="0023113A" w:rsidRDefault="0023113A" w:rsidP="009D61CD">
            <w:pPr>
              <w:rPr>
                <w:b/>
                <w:sz w:val="28"/>
              </w:rPr>
            </w:pPr>
            <w:r>
              <w:rPr>
                <w:sz w:val="22"/>
              </w:rPr>
              <w:t>Совершенствовать  ходьбу с остановкой по сигналу воспитателя; повторить ползание между предметами; продолжать упражнять в сохранении устойчивого равновесия при ходьбе на повышенной опоре.</w:t>
            </w:r>
          </w:p>
        </w:tc>
        <w:tc>
          <w:tcPr>
            <w:tcW w:w="6498" w:type="dxa"/>
          </w:tcPr>
          <w:p w:rsidR="0023113A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 xml:space="preserve">Игровые </w:t>
            </w:r>
            <w:proofErr w:type="gramStart"/>
            <w:r>
              <w:rPr>
                <w:sz w:val="22"/>
              </w:rPr>
              <w:t>упражнения:  равновесие</w:t>
            </w:r>
            <w:proofErr w:type="gramEnd"/>
            <w:r>
              <w:rPr>
                <w:sz w:val="22"/>
              </w:rPr>
              <w:t xml:space="preserve"> – ходьба по скамейки, перешагивая через шнуры, кубики; прокатывание мяча между предметами; в прямом направлении; лазанье по доске на четвереньках; ползание под дугу. </w:t>
            </w:r>
          </w:p>
          <w:p w:rsidR="0023113A" w:rsidRDefault="0023113A" w:rsidP="009D61CD">
            <w:pPr>
              <w:rPr>
                <w:b/>
                <w:sz w:val="28"/>
              </w:rPr>
            </w:pPr>
            <w:r>
              <w:rPr>
                <w:sz w:val="22"/>
              </w:rPr>
              <w:t>Подвижные игры: «Поезд», «Воробышки и кот», «Лягушки».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64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56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  <w:r w:rsidRPr="00C06CC3">
              <w:rPr>
                <w:sz w:val="22"/>
              </w:rPr>
              <w:t xml:space="preserve">3 </w:t>
            </w:r>
            <w:proofErr w:type="spellStart"/>
            <w:r w:rsidRPr="00C06CC3">
              <w:rPr>
                <w:sz w:val="22"/>
              </w:rPr>
              <w:t>нед</w:t>
            </w:r>
            <w:proofErr w:type="spellEnd"/>
            <w:r w:rsidRPr="00C06CC3">
              <w:rPr>
                <w:sz w:val="22"/>
              </w:rPr>
              <w:t>.</w:t>
            </w:r>
          </w:p>
        </w:tc>
        <w:tc>
          <w:tcPr>
            <w:tcW w:w="436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1" w:type="dxa"/>
          </w:tcPr>
          <w:p w:rsidR="0023113A" w:rsidRDefault="0023113A" w:rsidP="009D61CD">
            <w:pPr>
              <w:rPr>
                <w:b/>
                <w:sz w:val="28"/>
              </w:rPr>
            </w:pPr>
            <w:r>
              <w:rPr>
                <w:sz w:val="22"/>
              </w:rPr>
              <w:t xml:space="preserve">Повторить ходьбу и бег вокруг предметов, прыжки через шнуры. Продолжать упражнять в сохранении </w:t>
            </w:r>
            <w:r>
              <w:rPr>
                <w:sz w:val="22"/>
              </w:rPr>
              <w:lastRenderedPageBreak/>
              <w:t>равновесия при ходьбе на повышенной опоре.</w:t>
            </w:r>
          </w:p>
        </w:tc>
        <w:tc>
          <w:tcPr>
            <w:tcW w:w="6498" w:type="dxa"/>
          </w:tcPr>
          <w:p w:rsidR="0023113A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Игровые </w:t>
            </w:r>
            <w:proofErr w:type="gramStart"/>
            <w:r>
              <w:rPr>
                <w:sz w:val="22"/>
              </w:rPr>
              <w:t>упражнения:  прыжки</w:t>
            </w:r>
            <w:proofErr w:type="gramEnd"/>
            <w:r>
              <w:rPr>
                <w:sz w:val="22"/>
              </w:rPr>
              <w:t xml:space="preserve"> через шнуры, с заборчика; лазание – </w:t>
            </w:r>
            <w:proofErr w:type="spellStart"/>
            <w:r>
              <w:rPr>
                <w:sz w:val="22"/>
              </w:rPr>
              <w:t>проползание</w:t>
            </w:r>
            <w:proofErr w:type="spellEnd"/>
            <w:r>
              <w:rPr>
                <w:sz w:val="22"/>
              </w:rPr>
              <w:t xml:space="preserve"> между кеглями, кубиками; равновесие – ходьба по гимнастической скамейке.</w:t>
            </w:r>
          </w:p>
          <w:p w:rsidR="0023113A" w:rsidRDefault="0023113A" w:rsidP="009D61CD">
            <w:pPr>
              <w:rPr>
                <w:b/>
                <w:sz w:val="28"/>
              </w:rPr>
            </w:pPr>
            <w:r>
              <w:rPr>
                <w:sz w:val="22"/>
              </w:rPr>
              <w:lastRenderedPageBreak/>
              <w:t>Подвижные игры:  «Воробышки и кот», «Кролик и сторож», «Найди свой цвет».</w:t>
            </w:r>
          </w:p>
        </w:tc>
        <w:tc>
          <w:tcPr>
            <w:tcW w:w="2124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lastRenderedPageBreak/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</w:t>
            </w:r>
            <w:r w:rsidRPr="00DA59BC">
              <w:rPr>
                <w:sz w:val="22"/>
                <w:lang w:eastAsia="en-US"/>
              </w:rPr>
              <w:lastRenderedPageBreak/>
              <w:t xml:space="preserve">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64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56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99" w:type="dxa"/>
          </w:tcPr>
          <w:p w:rsidR="0023113A" w:rsidRPr="00C06CC3" w:rsidRDefault="0023113A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4 </w:t>
            </w:r>
            <w:proofErr w:type="spellStart"/>
            <w:r>
              <w:rPr>
                <w:sz w:val="22"/>
              </w:rPr>
              <w:t>нед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436" w:type="dxa"/>
          </w:tcPr>
          <w:p w:rsidR="0023113A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1" w:type="dxa"/>
          </w:tcPr>
          <w:p w:rsidR="0023113A" w:rsidRDefault="0023113A" w:rsidP="009D61CD">
            <w:pPr>
              <w:rPr>
                <w:sz w:val="22"/>
              </w:rPr>
            </w:pPr>
            <w:r w:rsidRPr="00235E96">
              <w:rPr>
                <w:sz w:val="22"/>
              </w:rPr>
              <w:t>Продолжать уп</w:t>
            </w:r>
            <w:r>
              <w:rPr>
                <w:sz w:val="22"/>
              </w:rPr>
              <w:t>ражнять в ходьбе и беге врассып</w:t>
            </w:r>
            <w:r w:rsidRPr="00235E96">
              <w:rPr>
                <w:sz w:val="22"/>
              </w:rPr>
              <w:t>ную; з</w:t>
            </w:r>
            <w:r>
              <w:rPr>
                <w:sz w:val="22"/>
              </w:rPr>
              <w:t>акреплять  прыжки в длину с мес</w:t>
            </w:r>
            <w:r w:rsidRPr="00235E96">
              <w:rPr>
                <w:sz w:val="22"/>
              </w:rPr>
              <w:t>та; р</w:t>
            </w:r>
            <w:r>
              <w:rPr>
                <w:sz w:val="22"/>
              </w:rPr>
              <w:t>азвивать ловкость при прокатыва</w:t>
            </w:r>
            <w:r w:rsidRPr="00235E96">
              <w:rPr>
                <w:sz w:val="22"/>
              </w:rPr>
              <w:t>нии мяча.</w:t>
            </w:r>
          </w:p>
        </w:tc>
        <w:tc>
          <w:tcPr>
            <w:tcW w:w="6498" w:type="dxa"/>
          </w:tcPr>
          <w:p w:rsidR="0023113A" w:rsidRPr="00235E96" w:rsidRDefault="0023113A" w:rsidP="009D61CD">
            <w:pPr>
              <w:rPr>
                <w:sz w:val="22"/>
              </w:rPr>
            </w:pPr>
            <w:r w:rsidRPr="00235E96">
              <w:rPr>
                <w:sz w:val="22"/>
              </w:rPr>
              <w:t xml:space="preserve">Игровые </w:t>
            </w:r>
            <w:proofErr w:type="gramStart"/>
            <w:r w:rsidRPr="00235E96">
              <w:rPr>
                <w:sz w:val="22"/>
              </w:rPr>
              <w:t>упражнения:  лазание</w:t>
            </w:r>
            <w:proofErr w:type="gramEnd"/>
            <w:r w:rsidRPr="00235E96">
              <w:rPr>
                <w:sz w:val="22"/>
              </w:rPr>
              <w:t xml:space="preserve"> под шнур, ползание по скамейки; равновесие – ходьба и бег по дорожке, по скамейке; прыжки из обруча в обруч; метание мяча.</w:t>
            </w:r>
          </w:p>
          <w:p w:rsidR="0023113A" w:rsidRDefault="0023113A" w:rsidP="009D61CD">
            <w:pPr>
              <w:rPr>
                <w:sz w:val="22"/>
              </w:rPr>
            </w:pPr>
            <w:r w:rsidRPr="00235E96">
              <w:rPr>
                <w:sz w:val="22"/>
              </w:rPr>
              <w:t>Подвижные игры: «По ровненькой дорожке», «Поезд», «Птица, птенчики».</w:t>
            </w:r>
          </w:p>
        </w:tc>
        <w:tc>
          <w:tcPr>
            <w:tcW w:w="2124" w:type="dxa"/>
          </w:tcPr>
          <w:p w:rsidR="0023113A" w:rsidRPr="00235E96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235E96">
              <w:rPr>
                <w:sz w:val="22"/>
                <w:lang w:eastAsia="en-US"/>
              </w:rPr>
              <w:t>Л.И.Пензулаева</w:t>
            </w:r>
            <w:proofErr w:type="spellEnd"/>
            <w:r w:rsidRPr="00235E96">
              <w:rPr>
                <w:sz w:val="22"/>
                <w:lang w:eastAsia="en-US"/>
              </w:rPr>
              <w:t xml:space="preserve"> Физкультурные занятия в детском саду. Вторая младшая группа</w:t>
            </w:r>
          </w:p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r w:rsidRPr="00235E96">
              <w:rPr>
                <w:sz w:val="22"/>
                <w:lang w:eastAsia="en-US"/>
              </w:rPr>
              <w:t>Стр. 59</w:t>
            </w:r>
          </w:p>
        </w:tc>
        <w:tc>
          <w:tcPr>
            <w:tcW w:w="2256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</w:tbl>
    <w:p w:rsidR="0023113A" w:rsidRPr="0025667C" w:rsidRDefault="0023113A" w:rsidP="0023113A">
      <w:pPr>
        <w:rPr>
          <w:b/>
          <w:sz w:val="28"/>
        </w:rPr>
      </w:pPr>
    </w:p>
    <w:p w:rsidR="0023113A" w:rsidRDefault="0023113A" w:rsidP="0023113A"/>
    <w:p w:rsidR="0023113A" w:rsidRDefault="0023113A" w:rsidP="0023113A">
      <w:pPr>
        <w:jc w:val="center"/>
        <w:rPr>
          <w:b/>
          <w:sz w:val="28"/>
        </w:rPr>
      </w:pPr>
      <w:r>
        <w:rPr>
          <w:b/>
          <w:sz w:val="28"/>
        </w:rPr>
        <w:t>Май</w:t>
      </w:r>
    </w:p>
    <w:p w:rsidR="0023113A" w:rsidRDefault="0023113A" w:rsidP="0023113A">
      <w:pPr>
        <w:jc w:val="center"/>
        <w:rPr>
          <w:b/>
          <w:sz w:val="28"/>
        </w:rPr>
      </w:pPr>
    </w:p>
    <w:tbl>
      <w:tblPr>
        <w:tblStyle w:val="af9"/>
        <w:tblW w:w="14884" w:type="dxa"/>
        <w:tblInd w:w="250" w:type="dxa"/>
        <w:tblLook w:val="04A0" w:firstRow="1" w:lastRow="0" w:firstColumn="1" w:lastColumn="0" w:noHBand="0" w:noVBand="1"/>
      </w:tblPr>
      <w:tblGrid>
        <w:gridCol w:w="568"/>
        <w:gridCol w:w="436"/>
        <w:gridCol w:w="2975"/>
        <w:gridCol w:w="6515"/>
        <w:gridCol w:w="2125"/>
        <w:gridCol w:w="2265"/>
      </w:tblGrid>
      <w:tr w:rsidR="0023113A" w:rsidTr="009D61CD">
        <w:tc>
          <w:tcPr>
            <w:tcW w:w="568" w:type="dxa"/>
          </w:tcPr>
          <w:p w:rsidR="0023113A" w:rsidRPr="002C0AC2" w:rsidRDefault="0023113A" w:rsidP="009D61CD">
            <w:pPr>
              <w:jc w:val="center"/>
              <w:rPr>
                <w:sz w:val="22"/>
              </w:rPr>
            </w:pPr>
            <w:r w:rsidRPr="002C0AC2">
              <w:rPr>
                <w:sz w:val="22"/>
              </w:rPr>
              <w:t>33</w:t>
            </w:r>
          </w:p>
        </w:tc>
        <w:tc>
          <w:tcPr>
            <w:tcW w:w="436" w:type="dxa"/>
          </w:tcPr>
          <w:p w:rsidR="0023113A" w:rsidRPr="002C0AC2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5" w:type="dxa"/>
          </w:tcPr>
          <w:p w:rsidR="0023113A" w:rsidRPr="00365B34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>Повторить ходьбу и бег врассыпную, развивая ориентировку в пространстве; повторить задание в равновесии и прыжках.</w:t>
            </w:r>
          </w:p>
        </w:tc>
        <w:tc>
          <w:tcPr>
            <w:tcW w:w="6515" w:type="dxa"/>
          </w:tcPr>
          <w:p w:rsidR="0023113A" w:rsidRDefault="0023113A" w:rsidP="009D61CD">
            <w:pPr>
              <w:rPr>
                <w:bCs/>
                <w:color w:val="000000"/>
                <w:sz w:val="22"/>
                <w:szCs w:val="19"/>
              </w:rPr>
            </w:pPr>
            <w:proofErr w:type="gramStart"/>
            <w:r>
              <w:rPr>
                <w:b/>
                <w:bCs/>
                <w:color w:val="000000"/>
                <w:sz w:val="22"/>
                <w:szCs w:val="19"/>
              </w:rPr>
              <w:t xml:space="preserve">І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>часть</w:t>
            </w:r>
            <w:proofErr w:type="gramEnd"/>
            <w:r w:rsidRPr="00825D6E">
              <w:rPr>
                <w:b/>
                <w:bCs/>
                <w:color w:val="000000"/>
                <w:sz w:val="22"/>
                <w:szCs w:val="19"/>
              </w:rPr>
              <w:t>.</w:t>
            </w:r>
            <w:r w:rsidRPr="008735C2">
              <w:rPr>
                <w:bCs/>
                <w:color w:val="000000"/>
                <w:sz w:val="22"/>
                <w:szCs w:val="19"/>
              </w:rPr>
              <w:t xml:space="preserve"> Ходьба в колонне по одному</w:t>
            </w:r>
            <w:r>
              <w:rPr>
                <w:bCs/>
                <w:color w:val="000000"/>
                <w:sz w:val="22"/>
                <w:szCs w:val="19"/>
              </w:rPr>
              <w:t>, ходьба и бег врассыпную.</w:t>
            </w:r>
          </w:p>
          <w:p w:rsidR="0023113A" w:rsidRDefault="0023113A" w:rsidP="009D61CD">
            <w:pPr>
              <w:rPr>
                <w:b/>
                <w:bCs/>
                <w:color w:val="000000"/>
                <w:sz w:val="22"/>
                <w:szCs w:val="19"/>
              </w:rPr>
            </w:pPr>
            <w:r w:rsidRPr="008735C2">
              <w:rPr>
                <w:bCs/>
                <w:color w:val="000000"/>
                <w:sz w:val="22"/>
                <w:szCs w:val="19"/>
              </w:rPr>
              <w:t>Общеразвивающие упражнения</w:t>
            </w:r>
          </w:p>
          <w:p w:rsidR="0023113A" w:rsidRDefault="0023113A" w:rsidP="009D61CD">
            <w:pPr>
              <w:rPr>
                <w:bCs/>
                <w:color w:val="000000"/>
                <w:sz w:val="22"/>
                <w:szCs w:val="19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ІІ  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>часть.</w:t>
            </w:r>
            <w:r w:rsidRPr="008735C2">
              <w:rPr>
                <w:bCs/>
                <w:color w:val="000000"/>
                <w:sz w:val="22"/>
                <w:szCs w:val="19"/>
              </w:rPr>
              <w:t xml:space="preserve"> Общеразвивающие упражнения</w:t>
            </w:r>
            <w:r>
              <w:rPr>
                <w:bCs/>
                <w:color w:val="000000"/>
                <w:sz w:val="22"/>
                <w:szCs w:val="19"/>
              </w:rPr>
              <w:t xml:space="preserve"> с кольцом.</w:t>
            </w:r>
          </w:p>
          <w:p w:rsidR="0023113A" w:rsidRDefault="0023113A" w:rsidP="009D61CD">
            <w:pPr>
              <w:rPr>
                <w:bCs/>
                <w:color w:val="000000"/>
                <w:sz w:val="22"/>
                <w:szCs w:val="19"/>
              </w:rPr>
            </w:pPr>
            <w:r w:rsidRPr="008735C2">
              <w:rPr>
                <w:bCs/>
                <w:color w:val="000000"/>
                <w:sz w:val="22"/>
                <w:szCs w:val="19"/>
              </w:rPr>
              <w:t>Основные виды движений</w:t>
            </w:r>
            <w:r>
              <w:rPr>
                <w:bCs/>
                <w:color w:val="000000"/>
                <w:sz w:val="22"/>
                <w:szCs w:val="19"/>
              </w:rPr>
              <w:t>:</w:t>
            </w:r>
          </w:p>
          <w:p w:rsidR="0023113A" w:rsidRDefault="0023113A" w:rsidP="0023113A">
            <w:pPr>
              <w:pStyle w:val="ac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19"/>
              </w:rPr>
            </w:pPr>
            <w:r>
              <w:rPr>
                <w:bCs/>
                <w:color w:val="000000"/>
                <w:sz w:val="22"/>
                <w:szCs w:val="19"/>
              </w:rPr>
              <w:t>Упражнение в сохранении равновесия;</w:t>
            </w:r>
          </w:p>
          <w:p w:rsidR="0023113A" w:rsidRPr="00365B34" w:rsidRDefault="0023113A" w:rsidP="0023113A">
            <w:pPr>
              <w:pStyle w:val="ac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19"/>
              </w:rPr>
            </w:pPr>
            <w:r>
              <w:rPr>
                <w:bCs/>
                <w:color w:val="000000"/>
                <w:sz w:val="22"/>
                <w:szCs w:val="19"/>
              </w:rPr>
              <w:t>Прыжки через шнуры</w:t>
            </w:r>
          </w:p>
          <w:p w:rsidR="0023113A" w:rsidRDefault="0023113A" w:rsidP="009D61CD">
            <w:pPr>
              <w:rPr>
                <w:b/>
                <w:bCs/>
                <w:color w:val="000000"/>
                <w:sz w:val="22"/>
                <w:szCs w:val="19"/>
              </w:rPr>
            </w:pPr>
            <w:r w:rsidRPr="00CD799C">
              <w:rPr>
                <w:bCs/>
                <w:color w:val="000000"/>
                <w:sz w:val="22"/>
                <w:szCs w:val="19"/>
              </w:rPr>
              <w:t>Подвижная игра</w:t>
            </w:r>
            <w:r>
              <w:rPr>
                <w:bCs/>
                <w:color w:val="000000"/>
                <w:sz w:val="22"/>
                <w:szCs w:val="19"/>
              </w:rPr>
              <w:t xml:space="preserve"> «Мыши в кладовой»</w:t>
            </w:r>
          </w:p>
          <w:p w:rsidR="0023113A" w:rsidRDefault="0023113A" w:rsidP="009D61CD">
            <w:pPr>
              <w:rPr>
                <w:b/>
                <w:sz w:val="28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ІІІ  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>часть.</w:t>
            </w:r>
            <w:r>
              <w:rPr>
                <w:b/>
                <w:bCs/>
                <w:color w:val="000000"/>
                <w:sz w:val="22"/>
                <w:szCs w:val="19"/>
              </w:rPr>
              <w:t xml:space="preserve"> </w:t>
            </w:r>
            <w:r w:rsidRPr="00365B34">
              <w:rPr>
                <w:bCs/>
                <w:color w:val="000000"/>
                <w:sz w:val="22"/>
                <w:szCs w:val="19"/>
              </w:rPr>
              <w:t>Игра «Где спрятался мышонок»</w:t>
            </w:r>
          </w:p>
        </w:tc>
        <w:tc>
          <w:tcPr>
            <w:tcW w:w="2125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65</w:t>
            </w:r>
          </w:p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  <w:tc>
          <w:tcPr>
            <w:tcW w:w="2265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68" w:type="dxa"/>
          </w:tcPr>
          <w:p w:rsidR="0023113A" w:rsidRPr="002C0AC2" w:rsidRDefault="0023113A" w:rsidP="009D61CD">
            <w:pPr>
              <w:jc w:val="center"/>
              <w:rPr>
                <w:sz w:val="22"/>
              </w:rPr>
            </w:pPr>
            <w:r w:rsidRPr="002C0AC2">
              <w:rPr>
                <w:sz w:val="22"/>
              </w:rPr>
              <w:t>34</w:t>
            </w:r>
          </w:p>
        </w:tc>
        <w:tc>
          <w:tcPr>
            <w:tcW w:w="436" w:type="dxa"/>
          </w:tcPr>
          <w:p w:rsidR="0023113A" w:rsidRPr="002C0AC2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5" w:type="dxa"/>
          </w:tcPr>
          <w:p w:rsidR="0023113A" w:rsidRPr="00365B34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>Упражнять детей в ходьбе и беге между предметами; в прыжках со скамейки на полусогнутые ноги; в прокатывании мяча друг другу.</w:t>
            </w:r>
          </w:p>
        </w:tc>
        <w:tc>
          <w:tcPr>
            <w:tcW w:w="6515" w:type="dxa"/>
          </w:tcPr>
          <w:p w:rsidR="0023113A" w:rsidRDefault="0023113A" w:rsidP="009D61CD">
            <w:pPr>
              <w:rPr>
                <w:b/>
                <w:bCs/>
                <w:color w:val="000000"/>
                <w:sz w:val="22"/>
                <w:szCs w:val="19"/>
              </w:rPr>
            </w:pPr>
            <w:proofErr w:type="gramStart"/>
            <w:r>
              <w:rPr>
                <w:b/>
                <w:bCs/>
                <w:color w:val="000000"/>
                <w:sz w:val="22"/>
                <w:szCs w:val="19"/>
              </w:rPr>
              <w:t xml:space="preserve">І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>часть</w:t>
            </w:r>
            <w:proofErr w:type="gramEnd"/>
            <w:r w:rsidRPr="00825D6E">
              <w:rPr>
                <w:b/>
                <w:bCs/>
                <w:color w:val="000000"/>
                <w:sz w:val="22"/>
                <w:szCs w:val="19"/>
              </w:rPr>
              <w:t>.</w:t>
            </w:r>
            <w:r w:rsidRPr="008735C2">
              <w:rPr>
                <w:bCs/>
                <w:color w:val="000000"/>
                <w:sz w:val="22"/>
                <w:szCs w:val="19"/>
              </w:rPr>
              <w:t xml:space="preserve"> Ходьба в колонне по одному</w:t>
            </w:r>
            <w:r>
              <w:rPr>
                <w:bCs/>
                <w:color w:val="000000"/>
                <w:sz w:val="22"/>
                <w:szCs w:val="19"/>
              </w:rPr>
              <w:t xml:space="preserve"> между предметами.</w:t>
            </w:r>
          </w:p>
          <w:p w:rsidR="0023113A" w:rsidRDefault="0023113A" w:rsidP="009D61CD">
            <w:pPr>
              <w:rPr>
                <w:bCs/>
                <w:color w:val="000000"/>
                <w:sz w:val="22"/>
                <w:szCs w:val="19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ІІ  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>часть.</w:t>
            </w:r>
            <w:r w:rsidRPr="008735C2">
              <w:rPr>
                <w:bCs/>
                <w:color w:val="000000"/>
                <w:sz w:val="22"/>
                <w:szCs w:val="19"/>
              </w:rPr>
              <w:t xml:space="preserve"> Общеразвивающие упражнения</w:t>
            </w:r>
            <w:r>
              <w:rPr>
                <w:bCs/>
                <w:color w:val="000000"/>
                <w:sz w:val="22"/>
                <w:szCs w:val="19"/>
              </w:rPr>
              <w:t xml:space="preserve"> </w:t>
            </w:r>
          </w:p>
          <w:p w:rsidR="0023113A" w:rsidRDefault="0023113A" w:rsidP="009D61CD">
            <w:pPr>
              <w:rPr>
                <w:bCs/>
                <w:color w:val="000000"/>
                <w:sz w:val="22"/>
                <w:szCs w:val="19"/>
              </w:rPr>
            </w:pPr>
            <w:r w:rsidRPr="008735C2">
              <w:rPr>
                <w:bCs/>
                <w:color w:val="000000"/>
                <w:sz w:val="22"/>
                <w:szCs w:val="19"/>
              </w:rPr>
              <w:t>Основные виды движений</w:t>
            </w:r>
            <w:r>
              <w:rPr>
                <w:bCs/>
                <w:color w:val="000000"/>
                <w:sz w:val="22"/>
                <w:szCs w:val="19"/>
              </w:rPr>
              <w:t>: с мячом</w:t>
            </w:r>
          </w:p>
          <w:p w:rsidR="0023113A" w:rsidRDefault="0023113A" w:rsidP="0023113A">
            <w:pPr>
              <w:pStyle w:val="ac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19"/>
              </w:rPr>
            </w:pPr>
            <w:r>
              <w:rPr>
                <w:bCs/>
                <w:color w:val="000000"/>
                <w:sz w:val="22"/>
                <w:szCs w:val="19"/>
              </w:rPr>
              <w:t>Прыжки со скамейки на полусогнутые ноги</w:t>
            </w:r>
          </w:p>
          <w:p w:rsidR="0023113A" w:rsidRPr="0031349D" w:rsidRDefault="0023113A" w:rsidP="0023113A">
            <w:pPr>
              <w:pStyle w:val="ac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19"/>
              </w:rPr>
            </w:pPr>
            <w:r>
              <w:rPr>
                <w:bCs/>
                <w:color w:val="000000"/>
                <w:sz w:val="22"/>
                <w:szCs w:val="19"/>
              </w:rPr>
              <w:t>Прокатывание мяча друг другу</w:t>
            </w:r>
          </w:p>
          <w:p w:rsidR="0023113A" w:rsidRDefault="0023113A" w:rsidP="009D61CD">
            <w:pPr>
              <w:rPr>
                <w:b/>
                <w:bCs/>
                <w:color w:val="000000"/>
                <w:sz w:val="22"/>
                <w:szCs w:val="19"/>
              </w:rPr>
            </w:pPr>
            <w:r w:rsidRPr="00CD799C">
              <w:rPr>
                <w:bCs/>
                <w:color w:val="000000"/>
                <w:sz w:val="22"/>
                <w:szCs w:val="19"/>
              </w:rPr>
              <w:t>Подвижная игра</w:t>
            </w:r>
            <w:r>
              <w:rPr>
                <w:bCs/>
                <w:color w:val="000000"/>
                <w:sz w:val="22"/>
                <w:szCs w:val="19"/>
              </w:rPr>
              <w:t xml:space="preserve"> «Воробышки и кот».</w:t>
            </w:r>
          </w:p>
          <w:p w:rsidR="0023113A" w:rsidRDefault="0023113A" w:rsidP="009D61CD">
            <w:pPr>
              <w:rPr>
                <w:b/>
                <w:sz w:val="28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ІІІ  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>часть.</w:t>
            </w:r>
            <w:r w:rsidRPr="008735C2">
              <w:rPr>
                <w:bCs/>
                <w:color w:val="000000"/>
                <w:sz w:val="22"/>
                <w:szCs w:val="19"/>
              </w:rPr>
              <w:t xml:space="preserve"> Ходьба в колонне по одному</w:t>
            </w:r>
            <w:r>
              <w:rPr>
                <w:bCs/>
                <w:color w:val="000000"/>
                <w:sz w:val="22"/>
                <w:szCs w:val="19"/>
              </w:rPr>
              <w:t>. Игра малой подвижности.</w:t>
            </w:r>
          </w:p>
        </w:tc>
        <w:tc>
          <w:tcPr>
            <w:tcW w:w="2125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365B34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66</w:t>
            </w:r>
          </w:p>
        </w:tc>
        <w:tc>
          <w:tcPr>
            <w:tcW w:w="2265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68" w:type="dxa"/>
          </w:tcPr>
          <w:p w:rsidR="0023113A" w:rsidRPr="002C0AC2" w:rsidRDefault="0023113A" w:rsidP="009D61CD">
            <w:pPr>
              <w:jc w:val="center"/>
              <w:rPr>
                <w:sz w:val="22"/>
              </w:rPr>
            </w:pPr>
            <w:r w:rsidRPr="002C0AC2">
              <w:rPr>
                <w:sz w:val="22"/>
              </w:rPr>
              <w:t>35</w:t>
            </w:r>
          </w:p>
        </w:tc>
        <w:tc>
          <w:tcPr>
            <w:tcW w:w="436" w:type="dxa"/>
          </w:tcPr>
          <w:p w:rsidR="0023113A" w:rsidRPr="002C0AC2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5" w:type="dxa"/>
          </w:tcPr>
          <w:p w:rsidR="0023113A" w:rsidRPr="00365B34" w:rsidRDefault="0023113A" w:rsidP="009D61CD">
            <w:pPr>
              <w:rPr>
                <w:sz w:val="22"/>
              </w:rPr>
            </w:pPr>
            <w:r>
              <w:rPr>
                <w:sz w:val="22"/>
              </w:rPr>
              <w:t xml:space="preserve">Ходьба с выполнением заданий по сигналу </w:t>
            </w:r>
            <w:r>
              <w:rPr>
                <w:sz w:val="22"/>
              </w:rPr>
              <w:lastRenderedPageBreak/>
              <w:t>воспитателя: упражнять в бросании мяча вверх и ловле его; ползание по гимнастической скамейке.</w:t>
            </w:r>
          </w:p>
        </w:tc>
        <w:tc>
          <w:tcPr>
            <w:tcW w:w="6515" w:type="dxa"/>
          </w:tcPr>
          <w:p w:rsidR="0023113A" w:rsidRDefault="0023113A" w:rsidP="009D61CD">
            <w:pPr>
              <w:rPr>
                <w:b/>
                <w:bCs/>
                <w:color w:val="000000"/>
                <w:sz w:val="22"/>
                <w:szCs w:val="19"/>
              </w:rPr>
            </w:pPr>
            <w:proofErr w:type="gramStart"/>
            <w:r>
              <w:rPr>
                <w:b/>
                <w:bCs/>
                <w:color w:val="000000"/>
                <w:sz w:val="22"/>
                <w:szCs w:val="19"/>
              </w:rPr>
              <w:lastRenderedPageBreak/>
              <w:t xml:space="preserve">І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>часть</w:t>
            </w:r>
            <w:proofErr w:type="gramEnd"/>
            <w:r w:rsidRPr="00825D6E">
              <w:rPr>
                <w:b/>
                <w:bCs/>
                <w:color w:val="000000"/>
                <w:sz w:val="22"/>
                <w:szCs w:val="19"/>
              </w:rPr>
              <w:t>.</w:t>
            </w:r>
            <w:r w:rsidRPr="008735C2">
              <w:rPr>
                <w:bCs/>
                <w:color w:val="000000"/>
                <w:sz w:val="22"/>
                <w:szCs w:val="19"/>
              </w:rPr>
              <w:t xml:space="preserve"> Ходьба в колонне по одному</w:t>
            </w:r>
            <w:r>
              <w:rPr>
                <w:bCs/>
                <w:color w:val="000000"/>
                <w:sz w:val="22"/>
                <w:szCs w:val="19"/>
              </w:rPr>
              <w:t>. Бег врассыпную, помахивая руками, как крылышками, ходьба врассыпную.</w:t>
            </w:r>
          </w:p>
          <w:p w:rsidR="0023113A" w:rsidRDefault="0023113A" w:rsidP="009D61CD">
            <w:pPr>
              <w:rPr>
                <w:bCs/>
                <w:color w:val="000000"/>
                <w:sz w:val="22"/>
                <w:szCs w:val="19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lastRenderedPageBreak/>
              <w:t xml:space="preserve">ІІ  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>часть.</w:t>
            </w:r>
            <w:r w:rsidRPr="008735C2">
              <w:rPr>
                <w:bCs/>
                <w:color w:val="000000"/>
                <w:sz w:val="22"/>
                <w:szCs w:val="19"/>
              </w:rPr>
              <w:t xml:space="preserve"> Общеразвивающие упражнения</w:t>
            </w:r>
            <w:r>
              <w:rPr>
                <w:bCs/>
                <w:color w:val="000000"/>
                <w:sz w:val="22"/>
                <w:szCs w:val="19"/>
              </w:rPr>
              <w:t xml:space="preserve"> с флажками.</w:t>
            </w:r>
          </w:p>
          <w:p w:rsidR="0023113A" w:rsidRDefault="0023113A" w:rsidP="009D61CD">
            <w:pPr>
              <w:rPr>
                <w:bCs/>
                <w:color w:val="000000"/>
                <w:sz w:val="22"/>
                <w:szCs w:val="19"/>
              </w:rPr>
            </w:pPr>
            <w:r w:rsidRPr="008735C2">
              <w:rPr>
                <w:bCs/>
                <w:color w:val="000000"/>
                <w:sz w:val="22"/>
                <w:szCs w:val="19"/>
              </w:rPr>
              <w:t>Основные виды движений</w:t>
            </w:r>
            <w:r>
              <w:rPr>
                <w:bCs/>
                <w:color w:val="000000"/>
                <w:sz w:val="22"/>
                <w:szCs w:val="19"/>
              </w:rPr>
              <w:t>:</w:t>
            </w:r>
          </w:p>
          <w:p w:rsidR="0023113A" w:rsidRDefault="0023113A" w:rsidP="0023113A">
            <w:pPr>
              <w:pStyle w:val="ac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19"/>
              </w:rPr>
            </w:pPr>
            <w:r>
              <w:rPr>
                <w:bCs/>
                <w:color w:val="000000"/>
                <w:sz w:val="22"/>
                <w:szCs w:val="19"/>
              </w:rPr>
              <w:t>Броски мяча вверх и ловля его двумя руками;</w:t>
            </w:r>
          </w:p>
          <w:p w:rsidR="0023113A" w:rsidRPr="0031349D" w:rsidRDefault="0023113A" w:rsidP="0023113A">
            <w:pPr>
              <w:pStyle w:val="ac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19"/>
              </w:rPr>
            </w:pPr>
            <w:r>
              <w:rPr>
                <w:bCs/>
                <w:color w:val="000000"/>
                <w:sz w:val="22"/>
                <w:szCs w:val="19"/>
              </w:rPr>
              <w:t>Ползание по скамейки</w:t>
            </w:r>
          </w:p>
          <w:p w:rsidR="0023113A" w:rsidRDefault="0023113A" w:rsidP="009D61CD">
            <w:pPr>
              <w:rPr>
                <w:b/>
                <w:bCs/>
                <w:color w:val="000000"/>
                <w:sz w:val="22"/>
                <w:szCs w:val="19"/>
              </w:rPr>
            </w:pPr>
            <w:r w:rsidRPr="00CD799C">
              <w:rPr>
                <w:bCs/>
                <w:color w:val="000000"/>
                <w:sz w:val="22"/>
                <w:szCs w:val="19"/>
              </w:rPr>
              <w:t>Подвижная игра</w:t>
            </w:r>
            <w:r>
              <w:rPr>
                <w:bCs/>
                <w:color w:val="000000"/>
                <w:sz w:val="22"/>
                <w:szCs w:val="19"/>
              </w:rPr>
              <w:t xml:space="preserve"> «</w:t>
            </w:r>
            <w:proofErr w:type="spellStart"/>
            <w:r>
              <w:rPr>
                <w:bCs/>
                <w:color w:val="000000"/>
                <w:sz w:val="22"/>
                <w:szCs w:val="19"/>
              </w:rPr>
              <w:t>Огуречик</w:t>
            </w:r>
            <w:proofErr w:type="spellEnd"/>
            <w:r>
              <w:rPr>
                <w:bCs/>
                <w:color w:val="000000"/>
                <w:sz w:val="22"/>
                <w:szCs w:val="19"/>
              </w:rPr>
              <w:t xml:space="preserve">, </w:t>
            </w:r>
            <w:proofErr w:type="spellStart"/>
            <w:r>
              <w:rPr>
                <w:bCs/>
                <w:color w:val="000000"/>
                <w:sz w:val="22"/>
                <w:szCs w:val="19"/>
              </w:rPr>
              <w:t>огуречик</w:t>
            </w:r>
            <w:proofErr w:type="spellEnd"/>
            <w:r>
              <w:rPr>
                <w:bCs/>
                <w:color w:val="000000"/>
                <w:sz w:val="22"/>
                <w:szCs w:val="19"/>
              </w:rPr>
              <w:t>».</w:t>
            </w:r>
          </w:p>
          <w:p w:rsidR="0023113A" w:rsidRDefault="0023113A" w:rsidP="009D61CD">
            <w:pPr>
              <w:rPr>
                <w:b/>
                <w:sz w:val="28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ІІІ    </w:t>
            </w:r>
            <w:r w:rsidRPr="00825D6E">
              <w:rPr>
                <w:b/>
                <w:bCs/>
                <w:color w:val="000000"/>
                <w:sz w:val="22"/>
                <w:szCs w:val="19"/>
              </w:rPr>
              <w:t>часть.</w:t>
            </w:r>
            <w:r w:rsidRPr="008735C2">
              <w:rPr>
                <w:bCs/>
                <w:color w:val="000000"/>
                <w:sz w:val="22"/>
                <w:szCs w:val="19"/>
              </w:rPr>
              <w:t xml:space="preserve"> Ходьба в колонне по одному</w:t>
            </w:r>
            <w:r>
              <w:rPr>
                <w:bCs/>
                <w:color w:val="000000"/>
                <w:sz w:val="22"/>
                <w:szCs w:val="19"/>
              </w:rPr>
              <w:t>.</w:t>
            </w:r>
          </w:p>
        </w:tc>
        <w:tc>
          <w:tcPr>
            <w:tcW w:w="2125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lastRenderedPageBreak/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</w:t>
            </w:r>
            <w:r w:rsidRPr="00DA59BC">
              <w:rPr>
                <w:sz w:val="22"/>
                <w:lang w:eastAsia="en-US"/>
              </w:rPr>
              <w:lastRenderedPageBreak/>
              <w:t xml:space="preserve">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365B34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67</w:t>
            </w:r>
          </w:p>
        </w:tc>
        <w:tc>
          <w:tcPr>
            <w:tcW w:w="2265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68" w:type="dxa"/>
          </w:tcPr>
          <w:p w:rsidR="0023113A" w:rsidRPr="002C0AC2" w:rsidRDefault="0023113A" w:rsidP="009D61CD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36</w:t>
            </w:r>
          </w:p>
        </w:tc>
        <w:tc>
          <w:tcPr>
            <w:tcW w:w="436" w:type="dxa"/>
          </w:tcPr>
          <w:p w:rsidR="0023113A" w:rsidRPr="002C0AC2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5" w:type="dxa"/>
          </w:tcPr>
          <w:p w:rsidR="0023113A" w:rsidRPr="0031349D" w:rsidRDefault="0023113A" w:rsidP="009D61CD">
            <w:pPr>
              <w:rPr>
                <w:sz w:val="22"/>
              </w:rPr>
            </w:pPr>
            <w:r w:rsidRPr="0031349D">
              <w:rPr>
                <w:sz w:val="22"/>
              </w:rPr>
              <w:t>Повторение с детьми упражнений, освоенных на занятиях. Особое внимание уделяе</w:t>
            </w:r>
            <w:r>
              <w:rPr>
                <w:sz w:val="22"/>
              </w:rPr>
              <w:t>тся игровым упражнениям с мячом, подвижным играм.</w:t>
            </w:r>
          </w:p>
        </w:tc>
        <w:tc>
          <w:tcPr>
            <w:tcW w:w="6515" w:type="dxa"/>
          </w:tcPr>
          <w:p w:rsidR="0023113A" w:rsidRDefault="0023113A" w:rsidP="009D61CD">
            <w:pPr>
              <w:rPr>
                <w:b/>
                <w:bCs/>
                <w:color w:val="000000"/>
                <w:sz w:val="22"/>
                <w:szCs w:val="19"/>
              </w:rPr>
            </w:pPr>
            <w:r>
              <w:rPr>
                <w:b/>
                <w:bCs/>
                <w:color w:val="000000"/>
                <w:sz w:val="22"/>
                <w:szCs w:val="19"/>
              </w:rPr>
              <w:t xml:space="preserve"> </w:t>
            </w:r>
            <w:r>
              <w:rPr>
                <w:sz w:val="22"/>
              </w:rPr>
              <w:t xml:space="preserve">Подвижные игры: «Пойдем в гости», «Дождик пошел», </w:t>
            </w:r>
            <w:r>
              <w:rPr>
                <w:bCs/>
                <w:color w:val="000000"/>
                <w:sz w:val="22"/>
                <w:szCs w:val="19"/>
              </w:rPr>
              <w:t>«Мыши в кладовой», «Воробышки и кот</w:t>
            </w:r>
            <w:proofErr w:type="gramStart"/>
            <w:r>
              <w:rPr>
                <w:bCs/>
                <w:color w:val="000000"/>
                <w:sz w:val="22"/>
                <w:szCs w:val="19"/>
              </w:rPr>
              <w:t xml:space="preserve">»,  </w:t>
            </w:r>
            <w:r>
              <w:rPr>
                <w:sz w:val="22"/>
              </w:rPr>
              <w:t>«</w:t>
            </w:r>
            <w:proofErr w:type="gramEnd"/>
            <w:r>
              <w:rPr>
                <w:sz w:val="22"/>
              </w:rPr>
              <w:t>Наседка и цыплята», «Сбей кеглю»,  «Кролик и сторож», «Найди свой цвет».</w:t>
            </w:r>
          </w:p>
          <w:p w:rsidR="0023113A" w:rsidRDefault="0023113A" w:rsidP="009D61CD">
            <w:pPr>
              <w:rPr>
                <w:b/>
                <w:bCs/>
                <w:color w:val="000000"/>
                <w:sz w:val="22"/>
                <w:szCs w:val="19"/>
              </w:rPr>
            </w:pPr>
          </w:p>
          <w:p w:rsidR="0023113A" w:rsidRPr="007116FE" w:rsidRDefault="0023113A" w:rsidP="009D61CD">
            <w:pPr>
              <w:rPr>
                <w:sz w:val="22"/>
              </w:rPr>
            </w:pPr>
          </w:p>
          <w:p w:rsidR="0023113A" w:rsidRDefault="0023113A" w:rsidP="009D61CD">
            <w:pPr>
              <w:rPr>
                <w:b/>
                <w:sz w:val="28"/>
              </w:rPr>
            </w:pPr>
          </w:p>
        </w:tc>
        <w:tc>
          <w:tcPr>
            <w:tcW w:w="2125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46488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68</w:t>
            </w:r>
          </w:p>
        </w:tc>
        <w:tc>
          <w:tcPr>
            <w:tcW w:w="2265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68" w:type="dxa"/>
          </w:tcPr>
          <w:p w:rsidR="0023113A" w:rsidRPr="002C0AC2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436" w:type="dxa"/>
          </w:tcPr>
          <w:p w:rsidR="0023113A" w:rsidRPr="002C0AC2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5" w:type="dxa"/>
          </w:tcPr>
          <w:p w:rsidR="0023113A" w:rsidRDefault="0023113A" w:rsidP="009D61CD">
            <w:pPr>
              <w:rPr>
                <w:b/>
                <w:sz w:val="28"/>
              </w:rPr>
            </w:pPr>
            <w:r w:rsidRPr="0031349D">
              <w:rPr>
                <w:sz w:val="22"/>
              </w:rPr>
              <w:t>Повторение с детьми упражнений, освоенных на занятиях. Особое внимание уделяе</w:t>
            </w:r>
            <w:r>
              <w:rPr>
                <w:sz w:val="22"/>
              </w:rPr>
              <w:t>тся игровым упражнениям с мячом, подвижным играм.</w:t>
            </w:r>
          </w:p>
        </w:tc>
        <w:tc>
          <w:tcPr>
            <w:tcW w:w="6515" w:type="dxa"/>
          </w:tcPr>
          <w:p w:rsidR="0023113A" w:rsidRDefault="0023113A" w:rsidP="009D61CD">
            <w:pPr>
              <w:rPr>
                <w:b/>
                <w:sz w:val="28"/>
              </w:rPr>
            </w:pPr>
            <w:r>
              <w:rPr>
                <w:sz w:val="22"/>
              </w:rPr>
              <w:t xml:space="preserve">Подвижные игры : «Поезд», «Воробышки и кот», «Лягушки», «Кролики», «Поймай комара», «Найди свой цвет», </w:t>
            </w:r>
            <w:r w:rsidRPr="00CD799C">
              <w:rPr>
                <w:bCs/>
                <w:color w:val="000000"/>
                <w:sz w:val="22"/>
                <w:szCs w:val="19"/>
              </w:rPr>
              <w:t>«</w:t>
            </w:r>
            <w:proofErr w:type="spellStart"/>
            <w:r w:rsidRPr="00CD799C">
              <w:rPr>
                <w:bCs/>
                <w:color w:val="000000"/>
                <w:sz w:val="22"/>
                <w:szCs w:val="19"/>
              </w:rPr>
              <w:t>Огуречик</w:t>
            </w:r>
            <w:proofErr w:type="spellEnd"/>
            <w:r w:rsidRPr="00CD799C">
              <w:rPr>
                <w:bCs/>
                <w:color w:val="000000"/>
                <w:sz w:val="22"/>
                <w:szCs w:val="19"/>
              </w:rPr>
              <w:t xml:space="preserve">, </w:t>
            </w:r>
            <w:proofErr w:type="spellStart"/>
            <w:r w:rsidRPr="00CD799C">
              <w:rPr>
                <w:bCs/>
                <w:color w:val="000000"/>
                <w:sz w:val="22"/>
                <w:szCs w:val="19"/>
              </w:rPr>
              <w:t>огуречик</w:t>
            </w:r>
            <w:proofErr w:type="spellEnd"/>
            <w:r w:rsidRPr="00CD799C">
              <w:rPr>
                <w:bCs/>
                <w:color w:val="000000"/>
                <w:sz w:val="22"/>
                <w:szCs w:val="19"/>
              </w:rPr>
              <w:t>».</w:t>
            </w:r>
          </w:p>
        </w:tc>
        <w:tc>
          <w:tcPr>
            <w:tcW w:w="2125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69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65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68" w:type="dxa"/>
          </w:tcPr>
          <w:p w:rsidR="0023113A" w:rsidRPr="002C0AC2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436" w:type="dxa"/>
          </w:tcPr>
          <w:p w:rsidR="0023113A" w:rsidRPr="002C0AC2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5" w:type="dxa"/>
          </w:tcPr>
          <w:p w:rsidR="0023113A" w:rsidRDefault="0023113A" w:rsidP="009D61CD">
            <w:pPr>
              <w:rPr>
                <w:b/>
                <w:sz w:val="28"/>
              </w:rPr>
            </w:pPr>
            <w:r w:rsidRPr="0031349D">
              <w:rPr>
                <w:sz w:val="22"/>
              </w:rPr>
              <w:t>Повторение с детьми упражнений, освоенных на занятиях. Особое внимание уделяе</w:t>
            </w:r>
            <w:r>
              <w:rPr>
                <w:sz w:val="22"/>
              </w:rPr>
              <w:t>тся игровым упражнениям с мячом, подвижным играм.</w:t>
            </w:r>
          </w:p>
        </w:tc>
        <w:tc>
          <w:tcPr>
            <w:tcW w:w="6515" w:type="dxa"/>
          </w:tcPr>
          <w:p w:rsidR="0023113A" w:rsidRPr="0046488C" w:rsidRDefault="0023113A" w:rsidP="009D61CD">
            <w:pPr>
              <w:rPr>
                <w:bCs/>
                <w:color w:val="000000"/>
                <w:sz w:val="22"/>
                <w:szCs w:val="19"/>
              </w:rPr>
            </w:pPr>
            <w:r w:rsidRPr="0046488C">
              <w:rPr>
                <w:bCs/>
                <w:color w:val="000000"/>
                <w:sz w:val="22"/>
                <w:szCs w:val="19"/>
              </w:rPr>
              <w:t>Под</w:t>
            </w:r>
            <w:r>
              <w:rPr>
                <w:bCs/>
                <w:color w:val="000000"/>
                <w:sz w:val="22"/>
                <w:szCs w:val="19"/>
              </w:rPr>
              <w:t xml:space="preserve">вижные игры: </w:t>
            </w:r>
            <w:r w:rsidRPr="0046488C">
              <w:rPr>
                <w:bCs/>
                <w:color w:val="000000"/>
                <w:sz w:val="22"/>
                <w:szCs w:val="19"/>
              </w:rPr>
              <w:t xml:space="preserve"> «Мы топаем ногами»</w:t>
            </w:r>
            <w:r>
              <w:rPr>
                <w:bCs/>
                <w:color w:val="000000"/>
                <w:sz w:val="22"/>
                <w:szCs w:val="19"/>
              </w:rPr>
              <w:t xml:space="preserve">, </w:t>
            </w:r>
            <w:r w:rsidRPr="008735C2">
              <w:rPr>
                <w:bCs/>
                <w:color w:val="000000"/>
                <w:sz w:val="22"/>
                <w:szCs w:val="19"/>
              </w:rPr>
              <w:t>«</w:t>
            </w:r>
            <w:r>
              <w:rPr>
                <w:bCs/>
                <w:color w:val="000000"/>
                <w:sz w:val="22"/>
                <w:szCs w:val="19"/>
              </w:rPr>
              <w:t>Найдем лягушо</w:t>
            </w:r>
            <w:r w:rsidRPr="008735C2">
              <w:rPr>
                <w:bCs/>
                <w:color w:val="000000"/>
                <w:sz w:val="22"/>
                <w:szCs w:val="19"/>
              </w:rPr>
              <w:t>нка»</w:t>
            </w:r>
            <w:r>
              <w:rPr>
                <w:bCs/>
                <w:color w:val="000000"/>
                <w:sz w:val="22"/>
                <w:szCs w:val="19"/>
              </w:rPr>
              <w:t>,</w:t>
            </w:r>
            <w:r>
              <w:rPr>
                <w:sz w:val="22"/>
              </w:rPr>
              <w:t xml:space="preserve"> «Найди свой домик», «Зайка серый умывается», «Лягушки», «Наседка и цыплята», « Кролики», « Поймай комара».</w:t>
            </w:r>
          </w:p>
        </w:tc>
        <w:tc>
          <w:tcPr>
            <w:tcW w:w="2125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69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65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68" w:type="dxa"/>
          </w:tcPr>
          <w:p w:rsidR="0023113A" w:rsidRPr="002C0AC2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436" w:type="dxa"/>
          </w:tcPr>
          <w:p w:rsidR="0023113A" w:rsidRPr="002C0AC2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5" w:type="dxa"/>
          </w:tcPr>
          <w:p w:rsidR="0023113A" w:rsidRDefault="0023113A" w:rsidP="009D61CD">
            <w:pPr>
              <w:rPr>
                <w:b/>
                <w:sz w:val="28"/>
              </w:rPr>
            </w:pPr>
            <w:r w:rsidRPr="0031349D">
              <w:rPr>
                <w:sz w:val="22"/>
              </w:rPr>
              <w:t>Повторение с детьми упражнений, освоенных на занятиях. Особое внимание уделяе</w:t>
            </w:r>
            <w:r>
              <w:rPr>
                <w:sz w:val="22"/>
              </w:rPr>
              <w:t xml:space="preserve">тся игровым </w:t>
            </w:r>
            <w:r>
              <w:rPr>
                <w:sz w:val="22"/>
              </w:rPr>
              <w:lastRenderedPageBreak/>
              <w:t>упражнениям с мячом, подвижным играм.</w:t>
            </w:r>
          </w:p>
        </w:tc>
        <w:tc>
          <w:tcPr>
            <w:tcW w:w="6515" w:type="dxa"/>
          </w:tcPr>
          <w:p w:rsidR="0023113A" w:rsidRPr="0046488C" w:rsidRDefault="0023113A" w:rsidP="009D61CD">
            <w:pPr>
              <w:rPr>
                <w:bCs/>
                <w:color w:val="000000"/>
                <w:sz w:val="22"/>
                <w:szCs w:val="19"/>
              </w:rPr>
            </w:pPr>
            <w:r w:rsidRPr="0046488C">
              <w:rPr>
                <w:bCs/>
                <w:color w:val="000000"/>
                <w:sz w:val="22"/>
                <w:szCs w:val="19"/>
              </w:rPr>
              <w:lastRenderedPageBreak/>
              <w:t>Под</w:t>
            </w:r>
            <w:r>
              <w:rPr>
                <w:bCs/>
                <w:color w:val="000000"/>
                <w:sz w:val="22"/>
                <w:szCs w:val="19"/>
              </w:rPr>
              <w:t xml:space="preserve">вижные </w:t>
            </w:r>
            <w:proofErr w:type="gramStart"/>
            <w:r>
              <w:rPr>
                <w:bCs/>
                <w:color w:val="000000"/>
                <w:sz w:val="22"/>
                <w:szCs w:val="19"/>
              </w:rPr>
              <w:t xml:space="preserve">игры: </w:t>
            </w:r>
            <w:r w:rsidRPr="0046488C">
              <w:rPr>
                <w:bCs/>
                <w:color w:val="000000"/>
                <w:sz w:val="22"/>
                <w:szCs w:val="19"/>
              </w:rPr>
              <w:t xml:space="preserve"> «</w:t>
            </w:r>
            <w:proofErr w:type="gramEnd"/>
            <w:r w:rsidRPr="0046488C">
              <w:rPr>
                <w:bCs/>
                <w:color w:val="000000"/>
                <w:sz w:val="22"/>
                <w:szCs w:val="19"/>
              </w:rPr>
              <w:t>Автомобили»</w:t>
            </w:r>
            <w:r>
              <w:rPr>
                <w:bCs/>
                <w:color w:val="000000"/>
                <w:sz w:val="22"/>
                <w:szCs w:val="19"/>
              </w:rPr>
              <w:t xml:space="preserve">, </w:t>
            </w:r>
            <w:r>
              <w:rPr>
                <w:sz w:val="22"/>
              </w:rPr>
              <w:t>«По ровненькой дорожке», «Поезд», «Птица, птенчики», «Кролики», «Лягушки», «Лохматый пес», «Найди свой цвет», «Воробышки и кот» , «Пузырь».</w:t>
            </w:r>
          </w:p>
          <w:p w:rsidR="0023113A" w:rsidRDefault="0023113A" w:rsidP="009D61CD">
            <w:pPr>
              <w:rPr>
                <w:b/>
                <w:sz w:val="28"/>
              </w:rPr>
            </w:pPr>
          </w:p>
        </w:tc>
        <w:tc>
          <w:tcPr>
            <w:tcW w:w="2125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</w:t>
            </w:r>
            <w:r w:rsidRPr="00DA59BC">
              <w:rPr>
                <w:sz w:val="22"/>
                <w:lang w:eastAsia="en-US"/>
              </w:rPr>
              <w:lastRenderedPageBreak/>
              <w:t xml:space="preserve">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69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65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  <w:tr w:rsidR="0023113A" w:rsidTr="009D61CD">
        <w:tc>
          <w:tcPr>
            <w:tcW w:w="568" w:type="dxa"/>
          </w:tcPr>
          <w:p w:rsidR="0023113A" w:rsidRPr="002C0AC2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436" w:type="dxa"/>
          </w:tcPr>
          <w:p w:rsidR="0023113A" w:rsidRPr="002C0AC2" w:rsidRDefault="0023113A" w:rsidP="009D61CD">
            <w:pPr>
              <w:jc w:val="center"/>
              <w:rPr>
                <w:sz w:val="22"/>
              </w:rPr>
            </w:pPr>
          </w:p>
        </w:tc>
        <w:tc>
          <w:tcPr>
            <w:tcW w:w="2975" w:type="dxa"/>
          </w:tcPr>
          <w:p w:rsidR="0023113A" w:rsidRDefault="0023113A" w:rsidP="009D61CD">
            <w:pPr>
              <w:rPr>
                <w:b/>
                <w:sz w:val="28"/>
              </w:rPr>
            </w:pPr>
            <w:r w:rsidRPr="0031349D">
              <w:rPr>
                <w:sz w:val="22"/>
              </w:rPr>
              <w:t>Повторение с детьми упражнений, освоенных на занятиях. Особое внимание уделяе</w:t>
            </w:r>
            <w:r>
              <w:rPr>
                <w:sz w:val="22"/>
              </w:rPr>
              <w:t>тся игровым упражнениям с мячом, подвижным играм.</w:t>
            </w:r>
          </w:p>
        </w:tc>
        <w:tc>
          <w:tcPr>
            <w:tcW w:w="6515" w:type="dxa"/>
          </w:tcPr>
          <w:p w:rsidR="0023113A" w:rsidRDefault="0023113A" w:rsidP="009D61CD">
            <w:pPr>
              <w:rPr>
                <w:b/>
                <w:bCs/>
                <w:color w:val="000000"/>
                <w:sz w:val="22"/>
                <w:szCs w:val="19"/>
              </w:rPr>
            </w:pPr>
            <w:r>
              <w:rPr>
                <w:sz w:val="22"/>
              </w:rPr>
              <w:t xml:space="preserve">Подвижные игры: «Пойдем в гости», «Дождик пошел», </w:t>
            </w:r>
            <w:r>
              <w:rPr>
                <w:bCs/>
                <w:color w:val="000000"/>
                <w:sz w:val="22"/>
                <w:szCs w:val="19"/>
              </w:rPr>
              <w:t>«Мыши в кладовой», «Воробышки и кот</w:t>
            </w:r>
            <w:proofErr w:type="gramStart"/>
            <w:r>
              <w:rPr>
                <w:bCs/>
                <w:color w:val="000000"/>
                <w:sz w:val="22"/>
                <w:szCs w:val="19"/>
              </w:rPr>
              <w:t xml:space="preserve">»,  </w:t>
            </w:r>
            <w:r>
              <w:rPr>
                <w:sz w:val="22"/>
              </w:rPr>
              <w:t>«</w:t>
            </w:r>
            <w:proofErr w:type="gramEnd"/>
            <w:r>
              <w:rPr>
                <w:sz w:val="22"/>
              </w:rPr>
              <w:t>Наседка и цыплята», «Сбей кеглю»,  «Кролик и сторож», «Найди свой цвет».</w:t>
            </w:r>
          </w:p>
          <w:p w:rsidR="0023113A" w:rsidRDefault="0023113A" w:rsidP="009D61CD">
            <w:pPr>
              <w:rPr>
                <w:b/>
                <w:bCs/>
                <w:color w:val="000000"/>
                <w:sz w:val="22"/>
                <w:szCs w:val="19"/>
              </w:rPr>
            </w:pPr>
          </w:p>
          <w:p w:rsidR="0023113A" w:rsidRPr="007116FE" w:rsidRDefault="0023113A" w:rsidP="009D61CD">
            <w:pPr>
              <w:rPr>
                <w:sz w:val="22"/>
              </w:rPr>
            </w:pPr>
          </w:p>
          <w:p w:rsidR="0023113A" w:rsidRDefault="0023113A" w:rsidP="009D61CD">
            <w:pPr>
              <w:rPr>
                <w:b/>
                <w:sz w:val="28"/>
              </w:rPr>
            </w:pPr>
          </w:p>
        </w:tc>
        <w:tc>
          <w:tcPr>
            <w:tcW w:w="2125" w:type="dxa"/>
          </w:tcPr>
          <w:p w:rsidR="0023113A" w:rsidRPr="00DA59BC" w:rsidRDefault="0023113A" w:rsidP="009D61CD">
            <w:pPr>
              <w:shd w:val="clear" w:color="auto" w:fill="FFFFFF"/>
              <w:tabs>
                <w:tab w:val="left" w:pos="590"/>
              </w:tabs>
              <w:spacing w:line="240" w:lineRule="exact"/>
              <w:rPr>
                <w:sz w:val="22"/>
                <w:lang w:eastAsia="en-US"/>
              </w:rPr>
            </w:pPr>
            <w:proofErr w:type="spellStart"/>
            <w:r w:rsidRPr="00DA59BC">
              <w:rPr>
                <w:sz w:val="22"/>
                <w:lang w:eastAsia="en-US"/>
              </w:rPr>
              <w:t>Л.И.Пензулаева</w:t>
            </w:r>
            <w:proofErr w:type="spellEnd"/>
            <w:r w:rsidRPr="00DA59BC">
              <w:rPr>
                <w:sz w:val="22"/>
                <w:lang w:eastAsia="en-US"/>
              </w:rPr>
              <w:t xml:space="preserve"> Физкультурные занятия в детском саду. </w:t>
            </w:r>
            <w:r>
              <w:rPr>
                <w:sz w:val="22"/>
                <w:lang w:eastAsia="en-US"/>
              </w:rPr>
              <w:t>Вторая младшая группа</w:t>
            </w:r>
          </w:p>
          <w:p w:rsidR="0023113A" w:rsidRPr="00DA59BC" w:rsidRDefault="0023113A" w:rsidP="009D61CD">
            <w:pPr>
              <w:spacing w:after="200"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Стр. 69</w:t>
            </w:r>
          </w:p>
          <w:p w:rsidR="0023113A" w:rsidRDefault="0023113A" w:rsidP="009D61C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265" w:type="dxa"/>
          </w:tcPr>
          <w:p w:rsidR="0023113A" w:rsidRDefault="0023113A" w:rsidP="009D61CD">
            <w:pPr>
              <w:jc w:val="center"/>
              <w:rPr>
                <w:b/>
                <w:sz w:val="28"/>
              </w:rPr>
            </w:pPr>
          </w:p>
        </w:tc>
      </w:tr>
    </w:tbl>
    <w:p w:rsidR="004642FD" w:rsidRPr="00C531D4" w:rsidRDefault="004642FD" w:rsidP="004642FD">
      <w:pPr>
        <w:spacing w:line="300" w:lineRule="atLeast"/>
        <w:jc w:val="center"/>
        <w:outlineLvl w:val="0"/>
        <w:rPr>
          <w:sz w:val="28"/>
          <w:szCs w:val="28"/>
        </w:rPr>
      </w:pPr>
    </w:p>
    <w:p w:rsidR="004642FD" w:rsidRDefault="004642FD" w:rsidP="004642FD">
      <w:pPr>
        <w:spacing w:line="300" w:lineRule="atLeast"/>
        <w:jc w:val="center"/>
        <w:outlineLvl w:val="0"/>
        <w:rPr>
          <w:sz w:val="28"/>
          <w:szCs w:val="28"/>
        </w:rPr>
      </w:pPr>
    </w:p>
    <w:p w:rsidR="004642FD" w:rsidRDefault="004642FD" w:rsidP="004642FD">
      <w:pPr>
        <w:spacing w:line="300" w:lineRule="atLeast"/>
        <w:jc w:val="center"/>
        <w:outlineLvl w:val="0"/>
        <w:rPr>
          <w:sz w:val="28"/>
          <w:szCs w:val="28"/>
        </w:rPr>
      </w:pPr>
    </w:p>
    <w:p w:rsidR="004642FD" w:rsidRDefault="004642FD" w:rsidP="004642FD">
      <w:pPr>
        <w:spacing w:line="300" w:lineRule="atLeast"/>
        <w:jc w:val="center"/>
        <w:outlineLvl w:val="0"/>
        <w:rPr>
          <w:sz w:val="28"/>
          <w:szCs w:val="28"/>
        </w:rPr>
      </w:pPr>
    </w:p>
    <w:p w:rsidR="004642FD" w:rsidRDefault="004642FD" w:rsidP="004642FD">
      <w:pPr>
        <w:spacing w:line="300" w:lineRule="atLeast"/>
        <w:jc w:val="center"/>
        <w:outlineLvl w:val="0"/>
        <w:rPr>
          <w:sz w:val="28"/>
          <w:szCs w:val="28"/>
        </w:rPr>
      </w:pPr>
    </w:p>
    <w:p w:rsidR="004642FD" w:rsidRDefault="004642FD" w:rsidP="004642FD">
      <w:pPr>
        <w:spacing w:line="300" w:lineRule="atLeast"/>
        <w:jc w:val="center"/>
        <w:outlineLvl w:val="0"/>
        <w:rPr>
          <w:sz w:val="28"/>
          <w:szCs w:val="28"/>
        </w:rPr>
      </w:pPr>
    </w:p>
    <w:p w:rsidR="004642FD" w:rsidRDefault="004642FD" w:rsidP="004642FD">
      <w:pPr>
        <w:spacing w:line="300" w:lineRule="atLeast"/>
        <w:jc w:val="center"/>
        <w:outlineLvl w:val="0"/>
        <w:rPr>
          <w:sz w:val="28"/>
          <w:szCs w:val="28"/>
        </w:rPr>
      </w:pPr>
    </w:p>
    <w:p w:rsidR="004642FD" w:rsidRDefault="004642FD" w:rsidP="002109C4">
      <w:pPr>
        <w:spacing w:line="300" w:lineRule="atLeast"/>
        <w:outlineLvl w:val="0"/>
        <w:rPr>
          <w:sz w:val="28"/>
          <w:szCs w:val="28"/>
        </w:rPr>
      </w:pPr>
    </w:p>
    <w:p w:rsidR="004642FD" w:rsidRDefault="004642FD" w:rsidP="004642FD">
      <w:pPr>
        <w:spacing w:line="300" w:lineRule="atLeast"/>
        <w:jc w:val="center"/>
        <w:outlineLvl w:val="0"/>
        <w:rPr>
          <w:sz w:val="28"/>
          <w:szCs w:val="28"/>
        </w:rPr>
      </w:pPr>
    </w:p>
    <w:p w:rsidR="00F1094E" w:rsidRDefault="00F1094E" w:rsidP="004642FD">
      <w:pPr>
        <w:spacing w:line="300" w:lineRule="atLeast"/>
        <w:jc w:val="center"/>
        <w:outlineLvl w:val="0"/>
        <w:rPr>
          <w:color w:val="000000"/>
          <w:sz w:val="28"/>
          <w:szCs w:val="28"/>
        </w:rPr>
      </w:pPr>
    </w:p>
    <w:p w:rsidR="00F1094E" w:rsidRDefault="00F1094E" w:rsidP="004642FD">
      <w:pPr>
        <w:spacing w:line="300" w:lineRule="atLeast"/>
        <w:jc w:val="center"/>
        <w:outlineLvl w:val="0"/>
        <w:rPr>
          <w:color w:val="000000"/>
          <w:sz w:val="28"/>
          <w:szCs w:val="28"/>
        </w:rPr>
      </w:pPr>
    </w:p>
    <w:p w:rsidR="00F1094E" w:rsidRDefault="00F1094E" w:rsidP="004642FD">
      <w:pPr>
        <w:spacing w:line="300" w:lineRule="atLeast"/>
        <w:jc w:val="center"/>
        <w:outlineLvl w:val="0"/>
        <w:rPr>
          <w:color w:val="000000"/>
          <w:sz w:val="28"/>
          <w:szCs w:val="28"/>
        </w:rPr>
      </w:pPr>
    </w:p>
    <w:p w:rsidR="00F1094E" w:rsidRDefault="00F1094E" w:rsidP="004642FD">
      <w:pPr>
        <w:spacing w:line="300" w:lineRule="atLeast"/>
        <w:jc w:val="center"/>
        <w:outlineLvl w:val="0"/>
        <w:rPr>
          <w:color w:val="000000"/>
          <w:sz w:val="28"/>
          <w:szCs w:val="28"/>
        </w:rPr>
      </w:pPr>
    </w:p>
    <w:p w:rsidR="00F1094E" w:rsidRDefault="00F1094E" w:rsidP="004642FD">
      <w:pPr>
        <w:spacing w:line="300" w:lineRule="atLeast"/>
        <w:jc w:val="center"/>
        <w:outlineLvl w:val="0"/>
        <w:rPr>
          <w:color w:val="000000"/>
          <w:sz w:val="28"/>
          <w:szCs w:val="28"/>
        </w:rPr>
      </w:pPr>
    </w:p>
    <w:p w:rsidR="00F1094E" w:rsidRDefault="00F1094E" w:rsidP="004642FD">
      <w:pPr>
        <w:spacing w:line="300" w:lineRule="atLeast"/>
        <w:jc w:val="center"/>
        <w:outlineLvl w:val="0"/>
        <w:rPr>
          <w:color w:val="000000"/>
          <w:sz w:val="28"/>
          <w:szCs w:val="28"/>
        </w:rPr>
      </w:pPr>
    </w:p>
    <w:p w:rsidR="00F1094E" w:rsidRDefault="00F1094E" w:rsidP="004642FD">
      <w:pPr>
        <w:spacing w:line="300" w:lineRule="atLeast"/>
        <w:jc w:val="center"/>
        <w:outlineLvl w:val="0"/>
        <w:rPr>
          <w:color w:val="000000"/>
          <w:sz w:val="28"/>
          <w:szCs w:val="28"/>
        </w:rPr>
      </w:pPr>
    </w:p>
    <w:p w:rsidR="00CC35D5" w:rsidRPr="00CC35D5" w:rsidRDefault="00CC35D5" w:rsidP="00CC35D5">
      <w:pPr>
        <w:spacing w:line="276" w:lineRule="auto"/>
        <w:jc w:val="center"/>
        <w:rPr>
          <w:b/>
          <w:sz w:val="28"/>
          <w:szCs w:val="28"/>
        </w:rPr>
      </w:pPr>
      <w:r w:rsidRPr="00CC35D5">
        <w:rPr>
          <w:b/>
          <w:sz w:val="28"/>
          <w:szCs w:val="28"/>
        </w:rPr>
        <w:t>Перспективное планирование</w:t>
      </w:r>
    </w:p>
    <w:p w:rsidR="00CC35D5" w:rsidRPr="00CC35D5" w:rsidRDefault="00CC35D5" w:rsidP="00CC35D5">
      <w:pPr>
        <w:autoSpaceDE w:val="0"/>
        <w:autoSpaceDN w:val="0"/>
        <w:adjustRightInd w:val="0"/>
        <w:spacing w:before="67" w:line="422" w:lineRule="exact"/>
        <w:ind w:right="2702"/>
        <w:jc w:val="center"/>
        <w:rPr>
          <w:b/>
          <w:bCs/>
          <w:color w:val="000000"/>
          <w:spacing w:val="-10"/>
          <w:sz w:val="28"/>
          <w:szCs w:val="28"/>
        </w:rPr>
      </w:pPr>
      <w:r w:rsidRPr="00CC35D5">
        <w:rPr>
          <w:b/>
          <w:bCs/>
          <w:color w:val="000000"/>
          <w:spacing w:val="-10"/>
          <w:sz w:val="28"/>
          <w:szCs w:val="28"/>
        </w:rPr>
        <w:t xml:space="preserve">                                               МУЗЫКАЛЬНОМУ РАЗВИТИЮ</w:t>
      </w:r>
    </w:p>
    <w:p w:rsidR="00CC35D5" w:rsidRPr="00CC35D5" w:rsidRDefault="00CC35D5" w:rsidP="00CC35D5">
      <w:pPr>
        <w:spacing w:line="276" w:lineRule="auto"/>
        <w:jc w:val="center"/>
        <w:rPr>
          <w:b/>
          <w:sz w:val="28"/>
          <w:szCs w:val="28"/>
        </w:rPr>
      </w:pPr>
      <w:r w:rsidRPr="00CC35D5">
        <w:rPr>
          <w:b/>
          <w:sz w:val="28"/>
          <w:szCs w:val="28"/>
        </w:rPr>
        <w:t>во 2 младшей группе</w:t>
      </w:r>
    </w:p>
    <w:p w:rsidR="00CC35D5" w:rsidRPr="00CC35D5" w:rsidRDefault="00CC35D5" w:rsidP="00CC35D5">
      <w:pPr>
        <w:autoSpaceDE w:val="0"/>
        <w:autoSpaceDN w:val="0"/>
        <w:adjustRightInd w:val="0"/>
        <w:spacing w:before="67" w:line="422" w:lineRule="exact"/>
        <w:ind w:left="2731" w:right="2702"/>
        <w:jc w:val="center"/>
        <w:rPr>
          <w:b/>
          <w:bCs/>
          <w:color w:val="000000"/>
          <w:sz w:val="22"/>
          <w:szCs w:val="22"/>
        </w:rPr>
      </w:pPr>
      <w:r w:rsidRPr="00CC35D5">
        <w:rPr>
          <w:b/>
          <w:bCs/>
          <w:color w:val="000000"/>
          <w:sz w:val="22"/>
          <w:szCs w:val="22"/>
        </w:rPr>
        <w:t>ПОЯСНИТЕЛЬНАЯ ЗАПИСКА</w:t>
      </w:r>
    </w:p>
    <w:p w:rsidR="00CC35D5" w:rsidRPr="00CC35D5" w:rsidRDefault="00CC35D5" w:rsidP="00CC35D5">
      <w:pPr>
        <w:autoSpaceDE w:val="0"/>
        <w:autoSpaceDN w:val="0"/>
        <w:adjustRightInd w:val="0"/>
        <w:spacing w:before="86" w:line="302" w:lineRule="exact"/>
        <w:ind w:firstLine="350"/>
        <w:jc w:val="both"/>
        <w:rPr>
          <w:color w:val="000000"/>
        </w:rPr>
      </w:pPr>
      <w:r w:rsidRPr="00CC35D5">
        <w:rPr>
          <w:color w:val="000000"/>
        </w:rPr>
        <w:t>В этом возрасте у ребенка возникают первые эстетические чувства, которые проявляются при восприятии музыки, поддевании, участии в игре или пляске и выражаются в эмоциональ</w:t>
      </w:r>
      <w:r w:rsidRPr="00CC35D5">
        <w:rPr>
          <w:color w:val="000000"/>
        </w:rPr>
        <w:softHyphen/>
        <w:t>ном отношении ребенка к тому, что он делает. Поэтому приоритетными задачами являются: развитие умения вслушиваться в музыку, запоминать и эмоционально реагировать на нее, свя</w:t>
      </w:r>
      <w:r w:rsidRPr="00CC35D5">
        <w:rPr>
          <w:color w:val="000000"/>
        </w:rPr>
        <w:softHyphen/>
        <w:t>зывать движения с музыкой в музыкально-ритмических упражнениях.</w:t>
      </w:r>
    </w:p>
    <w:p w:rsidR="00CC35D5" w:rsidRPr="00CC35D5" w:rsidRDefault="00CC35D5" w:rsidP="00CC35D5">
      <w:pPr>
        <w:autoSpaceDE w:val="0"/>
        <w:autoSpaceDN w:val="0"/>
        <w:adjustRightInd w:val="0"/>
        <w:spacing w:line="302" w:lineRule="exact"/>
        <w:ind w:left="384"/>
        <w:rPr>
          <w:color w:val="000000"/>
        </w:rPr>
      </w:pPr>
      <w:r w:rsidRPr="00CC35D5">
        <w:rPr>
          <w:color w:val="000000"/>
        </w:rPr>
        <w:t>Музыкальное развитие детей осуществляется и на занятиях, и в повседневной жизни.</w:t>
      </w:r>
    </w:p>
    <w:p w:rsidR="00CC35D5" w:rsidRPr="00CC35D5" w:rsidRDefault="00CC35D5" w:rsidP="00CC35D5">
      <w:pPr>
        <w:autoSpaceDE w:val="0"/>
        <w:autoSpaceDN w:val="0"/>
        <w:adjustRightInd w:val="0"/>
        <w:spacing w:line="302" w:lineRule="exact"/>
        <w:ind w:left="384"/>
        <w:rPr>
          <w:color w:val="000000"/>
        </w:rPr>
      </w:pPr>
      <w:r w:rsidRPr="00CC35D5">
        <w:rPr>
          <w:color w:val="000000"/>
        </w:rPr>
        <w:t>Музыкальные занятия состоят из трех частей:</w:t>
      </w:r>
    </w:p>
    <w:p w:rsidR="00CC35D5" w:rsidRPr="00CC35D5" w:rsidRDefault="00CC35D5" w:rsidP="00CC35D5">
      <w:pPr>
        <w:tabs>
          <w:tab w:val="left" w:pos="600"/>
        </w:tabs>
        <w:autoSpaceDE w:val="0"/>
        <w:autoSpaceDN w:val="0"/>
        <w:adjustRightInd w:val="0"/>
        <w:spacing w:before="58" w:line="302" w:lineRule="exact"/>
        <w:ind w:left="370"/>
        <w:rPr>
          <w:b/>
          <w:bCs/>
          <w:color w:val="000000"/>
        </w:rPr>
      </w:pPr>
      <w:r w:rsidRPr="00CC35D5">
        <w:rPr>
          <w:b/>
          <w:bCs/>
          <w:color w:val="000000"/>
        </w:rPr>
        <w:t>1.</w:t>
      </w:r>
      <w:r w:rsidRPr="00CC35D5">
        <w:rPr>
          <w:color w:val="000000"/>
        </w:rPr>
        <w:tab/>
      </w:r>
      <w:r w:rsidRPr="00CC35D5">
        <w:rPr>
          <w:b/>
          <w:bCs/>
          <w:color w:val="000000"/>
        </w:rPr>
        <w:t>Вводная часть.</w:t>
      </w:r>
    </w:p>
    <w:p w:rsidR="00CC35D5" w:rsidRPr="00CC35D5" w:rsidRDefault="00CC35D5" w:rsidP="00CC35D5">
      <w:pPr>
        <w:autoSpaceDE w:val="0"/>
        <w:autoSpaceDN w:val="0"/>
        <w:adjustRightInd w:val="0"/>
        <w:spacing w:line="302" w:lineRule="exact"/>
        <w:ind w:left="379"/>
        <w:rPr>
          <w:b/>
          <w:bCs/>
          <w:i/>
          <w:iCs/>
          <w:color w:val="000000"/>
        </w:rPr>
      </w:pPr>
      <w:r w:rsidRPr="00CC35D5">
        <w:rPr>
          <w:b/>
          <w:bCs/>
          <w:i/>
          <w:iCs/>
          <w:color w:val="000000"/>
        </w:rPr>
        <w:t>Музыкально-ритмические упражнения</w:t>
      </w:r>
    </w:p>
    <w:p w:rsidR="00CC35D5" w:rsidRPr="00CC35D5" w:rsidRDefault="00CC35D5" w:rsidP="00CC35D5">
      <w:pPr>
        <w:autoSpaceDE w:val="0"/>
        <w:autoSpaceDN w:val="0"/>
        <w:adjustRightInd w:val="0"/>
        <w:spacing w:line="302" w:lineRule="exact"/>
        <w:ind w:firstLine="360"/>
        <w:jc w:val="both"/>
        <w:rPr>
          <w:color w:val="000000"/>
        </w:rPr>
      </w:pPr>
      <w:r w:rsidRPr="00CC35D5">
        <w:rPr>
          <w:color w:val="000000"/>
          <w:spacing w:val="30"/>
        </w:rPr>
        <w:t>Цел</w:t>
      </w:r>
      <w:r w:rsidRPr="00CC35D5">
        <w:rPr>
          <w:color w:val="000000"/>
        </w:rPr>
        <w:t>ь: настроить ребенка на занятие и развивать навыки основных и танцевальных движе</w:t>
      </w:r>
      <w:r w:rsidRPr="00CC35D5">
        <w:rPr>
          <w:color w:val="000000"/>
        </w:rPr>
        <w:softHyphen/>
        <w:t>ний, которые будут использованы в плясках, танцах, хороводах.</w:t>
      </w:r>
    </w:p>
    <w:p w:rsidR="00CC35D5" w:rsidRPr="00CC35D5" w:rsidRDefault="00CC35D5" w:rsidP="00CC35D5">
      <w:pPr>
        <w:tabs>
          <w:tab w:val="left" w:pos="600"/>
        </w:tabs>
        <w:autoSpaceDE w:val="0"/>
        <w:autoSpaceDN w:val="0"/>
        <w:adjustRightInd w:val="0"/>
        <w:spacing w:before="53" w:line="302" w:lineRule="exact"/>
        <w:ind w:left="370"/>
        <w:rPr>
          <w:b/>
          <w:bCs/>
          <w:color w:val="000000"/>
        </w:rPr>
      </w:pPr>
      <w:r w:rsidRPr="00CC35D5">
        <w:rPr>
          <w:b/>
          <w:bCs/>
          <w:color w:val="000000"/>
        </w:rPr>
        <w:t>2.</w:t>
      </w:r>
      <w:r w:rsidRPr="00CC35D5">
        <w:rPr>
          <w:color w:val="000000"/>
        </w:rPr>
        <w:tab/>
      </w:r>
      <w:r w:rsidRPr="00CC35D5">
        <w:rPr>
          <w:b/>
          <w:bCs/>
          <w:color w:val="000000"/>
        </w:rPr>
        <w:t>Основная часть.</w:t>
      </w:r>
    </w:p>
    <w:p w:rsidR="00CC35D5" w:rsidRPr="00CC35D5" w:rsidRDefault="00CC35D5" w:rsidP="00CC35D5">
      <w:pPr>
        <w:autoSpaceDE w:val="0"/>
        <w:autoSpaceDN w:val="0"/>
        <w:adjustRightInd w:val="0"/>
        <w:spacing w:line="302" w:lineRule="exact"/>
        <w:ind w:left="389"/>
        <w:rPr>
          <w:b/>
          <w:bCs/>
          <w:i/>
          <w:iCs/>
          <w:color w:val="000000"/>
        </w:rPr>
      </w:pPr>
      <w:r w:rsidRPr="00CC35D5">
        <w:rPr>
          <w:b/>
          <w:bCs/>
          <w:i/>
          <w:iCs/>
          <w:color w:val="000000"/>
        </w:rPr>
        <w:t>Слушание музыки</w:t>
      </w:r>
    </w:p>
    <w:p w:rsidR="00CC35D5" w:rsidRPr="00CC35D5" w:rsidRDefault="00CC35D5" w:rsidP="00CC35D5">
      <w:pPr>
        <w:autoSpaceDE w:val="0"/>
        <w:autoSpaceDN w:val="0"/>
        <w:adjustRightInd w:val="0"/>
        <w:spacing w:before="5" w:line="302" w:lineRule="exact"/>
        <w:rPr>
          <w:b/>
          <w:bCs/>
          <w:i/>
          <w:iCs/>
          <w:color w:val="000000"/>
        </w:rPr>
      </w:pPr>
      <w:r w:rsidRPr="00CC35D5">
        <w:rPr>
          <w:color w:val="000000"/>
          <w:spacing w:val="30"/>
        </w:rPr>
        <w:t>Цель</w:t>
      </w:r>
      <w:r w:rsidRPr="00CC35D5">
        <w:rPr>
          <w:color w:val="000000"/>
        </w:rPr>
        <w:t xml:space="preserve">: приучить ребенка вслушиваться в звучание мелодии и аккомпанемента, создающих художественно-музыкальный образ, и эмоционально на них реагировать. </w:t>
      </w:r>
      <w:r w:rsidRPr="00CC35D5">
        <w:rPr>
          <w:b/>
          <w:bCs/>
          <w:i/>
          <w:iCs/>
          <w:color w:val="000000"/>
        </w:rPr>
        <w:t>Подпевание и пение</w:t>
      </w:r>
    </w:p>
    <w:p w:rsidR="00CC35D5" w:rsidRPr="00CC35D5" w:rsidRDefault="00CC35D5" w:rsidP="00CC35D5">
      <w:pPr>
        <w:autoSpaceDE w:val="0"/>
        <w:autoSpaceDN w:val="0"/>
        <w:adjustRightInd w:val="0"/>
        <w:spacing w:line="302" w:lineRule="exact"/>
        <w:ind w:firstLine="360"/>
        <w:jc w:val="both"/>
        <w:rPr>
          <w:color w:val="000000"/>
        </w:rPr>
      </w:pPr>
      <w:r w:rsidRPr="00CC35D5">
        <w:rPr>
          <w:color w:val="000000"/>
          <w:spacing w:val="30"/>
        </w:rPr>
        <w:t>Цель</w:t>
      </w:r>
      <w:r w:rsidRPr="00CC35D5">
        <w:rPr>
          <w:color w:val="000000"/>
        </w:rPr>
        <w:t>: развивать вокальные задатки ребенка, учить чисто интонировать мелодию, петь без напряжения в голосе, а также начинать и заканчивать пение вместе с воспитателем.</w:t>
      </w:r>
    </w:p>
    <w:p w:rsidR="00CC35D5" w:rsidRPr="00CC35D5" w:rsidRDefault="00CC35D5" w:rsidP="00CC35D5">
      <w:pPr>
        <w:autoSpaceDE w:val="0"/>
        <w:autoSpaceDN w:val="0"/>
        <w:adjustRightInd w:val="0"/>
        <w:spacing w:before="5" w:line="302" w:lineRule="exact"/>
        <w:ind w:firstLine="360"/>
        <w:jc w:val="both"/>
        <w:rPr>
          <w:color w:val="000000"/>
        </w:rPr>
      </w:pPr>
      <w:r w:rsidRPr="00CC35D5">
        <w:rPr>
          <w:color w:val="000000"/>
        </w:rPr>
        <w:t xml:space="preserve">В основную часть занятий включаются и </w:t>
      </w:r>
      <w:r w:rsidRPr="00CC35D5">
        <w:rPr>
          <w:b/>
          <w:bCs/>
          <w:i/>
          <w:iCs/>
          <w:color w:val="000000"/>
        </w:rPr>
        <w:t xml:space="preserve">музыкально-дидактические игры, </w:t>
      </w:r>
      <w:r w:rsidRPr="00CC35D5">
        <w:rPr>
          <w:color w:val="000000"/>
        </w:rPr>
        <w:t>направленные на знакомство с детскими музыкальными инструментами, развитие памяти и воображения, му</w:t>
      </w:r>
      <w:r w:rsidRPr="00CC35D5">
        <w:rPr>
          <w:color w:val="000000"/>
        </w:rPr>
        <w:softHyphen/>
        <w:t>зыкально-сенсорных способностей.</w:t>
      </w:r>
    </w:p>
    <w:p w:rsidR="00CC35D5" w:rsidRPr="00CC35D5" w:rsidRDefault="00CC35D5" w:rsidP="00CC35D5">
      <w:pPr>
        <w:tabs>
          <w:tab w:val="left" w:pos="600"/>
        </w:tabs>
        <w:autoSpaceDE w:val="0"/>
        <w:autoSpaceDN w:val="0"/>
        <w:adjustRightInd w:val="0"/>
        <w:spacing w:before="58" w:line="302" w:lineRule="exact"/>
        <w:ind w:left="370"/>
        <w:rPr>
          <w:b/>
          <w:bCs/>
          <w:color w:val="000000"/>
        </w:rPr>
      </w:pPr>
      <w:r w:rsidRPr="00CC35D5">
        <w:rPr>
          <w:b/>
          <w:bCs/>
          <w:color w:val="000000"/>
        </w:rPr>
        <w:t>3.</w:t>
      </w:r>
      <w:r w:rsidRPr="00CC35D5">
        <w:rPr>
          <w:color w:val="000000"/>
        </w:rPr>
        <w:tab/>
      </w:r>
      <w:r w:rsidRPr="00CC35D5">
        <w:rPr>
          <w:b/>
          <w:bCs/>
          <w:color w:val="000000"/>
        </w:rPr>
        <w:t>Заключительная часть.</w:t>
      </w:r>
    </w:p>
    <w:p w:rsidR="00CC35D5" w:rsidRPr="00CC35D5" w:rsidRDefault="00CC35D5" w:rsidP="00CC35D5">
      <w:pPr>
        <w:autoSpaceDE w:val="0"/>
        <w:autoSpaceDN w:val="0"/>
        <w:adjustRightInd w:val="0"/>
        <w:spacing w:line="302" w:lineRule="exact"/>
        <w:ind w:left="360"/>
        <w:rPr>
          <w:b/>
          <w:bCs/>
          <w:i/>
          <w:iCs/>
          <w:color w:val="000000"/>
        </w:rPr>
      </w:pPr>
      <w:r w:rsidRPr="00CC35D5">
        <w:rPr>
          <w:b/>
          <w:bCs/>
          <w:i/>
          <w:iCs/>
          <w:color w:val="000000"/>
        </w:rPr>
        <w:t>Игра или пляска</w:t>
      </w:r>
    </w:p>
    <w:p w:rsidR="00CC35D5" w:rsidRPr="00CC35D5" w:rsidRDefault="00CC35D5" w:rsidP="00CC35D5">
      <w:pPr>
        <w:autoSpaceDE w:val="0"/>
        <w:autoSpaceDN w:val="0"/>
        <w:adjustRightInd w:val="0"/>
        <w:spacing w:before="5" w:line="302" w:lineRule="exact"/>
        <w:ind w:firstLine="355"/>
        <w:jc w:val="both"/>
        <w:rPr>
          <w:color w:val="000000"/>
        </w:rPr>
      </w:pPr>
      <w:r w:rsidRPr="00CC35D5">
        <w:rPr>
          <w:color w:val="000000"/>
          <w:spacing w:val="30"/>
        </w:rPr>
        <w:lastRenderedPageBreak/>
        <w:t>Цель:</w:t>
      </w:r>
      <w:r w:rsidRPr="00CC35D5">
        <w:rPr>
          <w:color w:val="000000"/>
        </w:rPr>
        <w:t xml:space="preserve"> доставить эмоциональное наслаждение ребенку, вызвать чувство радости от совер</w:t>
      </w:r>
      <w:r w:rsidRPr="00CC35D5">
        <w:rPr>
          <w:color w:val="000000"/>
        </w:rPr>
        <w:softHyphen/>
        <w:t>шаемых действий, интерес к музыкальным занятиям и желание приходить на них.</w:t>
      </w:r>
    </w:p>
    <w:p w:rsidR="00CC35D5" w:rsidRPr="00CC35D5" w:rsidRDefault="00CC35D5" w:rsidP="00CC35D5">
      <w:pPr>
        <w:autoSpaceDE w:val="0"/>
        <w:autoSpaceDN w:val="0"/>
        <w:adjustRightInd w:val="0"/>
        <w:spacing w:line="302" w:lineRule="exact"/>
        <w:ind w:firstLine="355"/>
        <w:jc w:val="both"/>
        <w:rPr>
          <w:color w:val="000000"/>
        </w:rPr>
      </w:pPr>
      <w:r w:rsidRPr="00CC35D5">
        <w:rPr>
          <w:color w:val="000000"/>
        </w:rPr>
        <w:t>На занятиях, которые проводятся два раза в неделю по 15 минут, используются коллектив</w:t>
      </w:r>
      <w:r w:rsidRPr="00CC35D5">
        <w:rPr>
          <w:color w:val="000000"/>
        </w:rPr>
        <w:softHyphen/>
        <w:t>ные и индивидуальные методы обучения, осуществляется индивидуально-дифференциро</w:t>
      </w:r>
      <w:r w:rsidRPr="00CC35D5">
        <w:rPr>
          <w:color w:val="000000"/>
        </w:rPr>
        <w:softHyphen/>
        <w:t>ванный подход с учетом возможностей и особенностей каждого ребенка.</w:t>
      </w:r>
    </w:p>
    <w:p w:rsidR="00CC35D5" w:rsidRPr="00CC35D5" w:rsidRDefault="00CC35D5" w:rsidP="00CC35D5">
      <w:pPr>
        <w:autoSpaceDE w:val="0"/>
        <w:autoSpaceDN w:val="0"/>
        <w:adjustRightInd w:val="0"/>
        <w:spacing w:before="158"/>
        <w:ind w:left="365"/>
        <w:rPr>
          <w:b/>
          <w:bCs/>
          <w:color w:val="000000"/>
        </w:rPr>
      </w:pPr>
      <w:r w:rsidRPr="00CC35D5">
        <w:rPr>
          <w:b/>
          <w:bCs/>
          <w:color w:val="000000"/>
        </w:rPr>
        <w:t>К концу года дети первой младшей группы могут</w:t>
      </w:r>
    </w:p>
    <w:p w:rsidR="00CC35D5" w:rsidRPr="00CC35D5" w:rsidRDefault="00CC35D5" w:rsidP="00CC35D5">
      <w:pPr>
        <w:widowControl w:val="0"/>
        <w:numPr>
          <w:ilvl w:val="0"/>
          <w:numId w:val="50"/>
        </w:numPr>
        <w:tabs>
          <w:tab w:val="left" w:pos="562"/>
        </w:tabs>
        <w:autoSpaceDE w:val="0"/>
        <w:autoSpaceDN w:val="0"/>
        <w:adjustRightInd w:val="0"/>
        <w:spacing w:before="48"/>
        <w:ind w:left="360"/>
        <w:rPr>
          <w:color w:val="000000"/>
        </w:rPr>
      </w:pPr>
      <w:r w:rsidRPr="00CC35D5">
        <w:rPr>
          <w:color w:val="000000"/>
        </w:rPr>
        <w:t>узнавать знакомые мелодии и различать высоту звуков (высокий - низкий);</w:t>
      </w:r>
    </w:p>
    <w:p w:rsidR="00CC35D5" w:rsidRPr="00CC35D5" w:rsidRDefault="00CC35D5" w:rsidP="00CC35D5">
      <w:pPr>
        <w:widowControl w:val="0"/>
        <w:numPr>
          <w:ilvl w:val="0"/>
          <w:numId w:val="50"/>
        </w:numPr>
        <w:tabs>
          <w:tab w:val="left" w:pos="562"/>
        </w:tabs>
        <w:autoSpaceDE w:val="0"/>
        <w:autoSpaceDN w:val="0"/>
        <w:adjustRightInd w:val="0"/>
        <w:spacing w:before="24" w:line="293" w:lineRule="exact"/>
        <w:ind w:left="360"/>
        <w:rPr>
          <w:color w:val="000000"/>
        </w:rPr>
      </w:pPr>
      <w:r w:rsidRPr="00CC35D5">
        <w:rPr>
          <w:color w:val="000000"/>
        </w:rPr>
        <w:t>вместе с воспитателем подпевать в песне музыкальные фразы;</w:t>
      </w:r>
    </w:p>
    <w:p w:rsidR="00CC35D5" w:rsidRPr="00CC35D5" w:rsidRDefault="00CC35D5" w:rsidP="00CC35D5">
      <w:pPr>
        <w:widowControl w:val="0"/>
        <w:numPr>
          <w:ilvl w:val="0"/>
          <w:numId w:val="50"/>
        </w:numPr>
        <w:tabs>
          <w:tab w:val="left" w:pos="562"/>
        </w:tabs>
        <w:autoSpaceDE w:val="0"/>
        <w:autoSpaceDN w:val="0"/>
        <w:adjustRightInd w:val="0"/>
        <w:spacing w:line="293" w:lineRule="exact"/>
        <w:ind w:firstLine="360"/>
        <w:jc w:val="both"/>
        <w:rPr>
          <w:color w:val="000000"/>
        </w:rPr>
      </w:pPr>
      <w:r w:rsidRPr="00CC35D5">
        <w:rPr>
          <w:color w:val="000000"/>
        </w:rPr>
        <w:t>двигаться в соответствии с характером музыки; начинать движение с первыми звуками музыки;</w:t>
      </w:r>
    </w:p>
    <w:p w:rsidR="00CC35D5" w:rsidRPr="00CC35D5" w:rsidRDefault="00CC35D5" w:rsidP="00CC35D5">
      <w:pPr>
        <w:widowControl w:val="0"/>
        <w:numPr>
          <w:ilvl w:val="0"/>
          <w:numId w:val="50"/>
        </w:numPr>
        <w:tabs>
          <w:tab w:val="left" w:pos="562"/>
        </w:tabs>
        <w:autoSpaceDE w:val="0"/>
        <w:autoSpaceDN w:val="0"/>
        <w:adjustRightInd w:val="0"/>
        <w:spacing w:before="53"/>
        <w:ind w:left="360"/>
        <w:rPr>
          <w:color w:val="000000"/>
        </w:rPr>
      </w:pPr>
      <w:r w:rsidRPr="00CC35D5">
        <w:rPr>
          <w:color w:val="000000"/>
        </w:rPr>
        <w:t>выполнять движения: притопывать ногой, хлопать в ладоши, поворачивать кисти рук;</w:t>
      </w:r>
    </w:p>
    <w:p w:rsidR="00CC35D5" w:rsidRPr="00CC35D5" w:rsidRDefault="00CC35D5" w:rsidP="00CC35D5">
      <w:pPr>
        <w:widowControl w:val="0"/>
        <w:numPr>
          <w:ilvl w:val="0"/>
          <w:numId w:val="50"/>
        </w:numPr>
        <w:tabs>
          <w:tab w:val="left" w:pos="562"/>
        </w:tabs>
        <w:autoSpaceDE w:val="0"/>
        <w:autoSpaceDN w:val="0"/>
        <w:adjustRightInd w:val="0"/>
        <w:spacing w:before="43"/>
        <w:ind w:left="360"/>
        <w:rPr>
          <w:color w:val="000000"/>
        </w:rPr>
      </w:pPr>
      <w:r w:rsidRPr="00CC35D5">
        <w:rPr>
          <w:color w:val="000000"/>
        </w:rPr>
        <w:t>различать и называть музыкальные инструменты: погремушки, бубен.</w:t>
      </w:r>
    </w:p>
    <w:p w:rsidR="00CC35D5" w:rsidRPr="00CC35D5" w:rsidRDefault="00CC35D5" w:rsidP="00CC35D5">
      <w:pPr>
        <w:widowControl w:val="0"/>
        <w:shd w:val="clear" w:color="auto" w:fill="FFFFFF"/>
        <w:autoSpaceDE w:val="0"/>
        <w:autoSpaceDN w:val="0"/>
        <w:adjustRightInd w:val="0"/>
        <w:ind w:right="96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shd w:val="clear" w:color="auto" w:fill="FFFFFF"/>
        <w:autoSpaceDE w:val="0"/>
        <w:autoSpaceDN w:val="0"/>
        <w:adjustRightInd w:val="0"/>
        <w:ind w:right="96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shd w:val="clear" w:color="auto" w:fill="FFFFFF"/>
        <w:autoSpaceDE w:val="0"/>
        <w:autoSpaceDN w:val="0"/>
        <w:adjustRightInd w:val="0"/>
        <w:ind w:right="96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shd w:val="clear" w:color="auto" w:fill="FFFFFF"/>
        <w:autoSpaceDE w:val="0"/>
        <w:autoSpaceDN w:val="0"/>
        <w:adjustRightInd w:val="0"/>
        <w:ind w:right="96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shd w:val="clear" w:color="auto" w:fill="FFFFFF"/>
        <w:autoSpaceDE w:val="0"/>
        <w:autoSpaceDN w:val="0"/>
        <w:adjustRightInd w:val="0"/>
        <w:ind w:right="96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shd w:val="clear" w:color="auto" w:fill="FFFFFF"/>
        <w:autoSpaceDE w:val="0"/>
        <w:autoSpaceDN w:val="0"/>
        <w:adjustRightInd w:val="0"/>
        <w:ind w:right="96"/>
        <w:jc w:val="center"/>
        <w:rPr>
          <w:b/>
          <w:color w:val="000000"/>
        </w:rPr>
      </w:pPr>
    </w:p>
    <w:p w:rsidR="00CC35D5" w:rsidRDefault="00CC35D5" w:rsidP="00CC35D5">
      <w:pPr>
        <w:widowControl w:val="0"/>
        <w:shd w:val="clear" w:color="auto" w:fill="FFFFFF"/>
        <w:autoSpaceDE w:val="0"/>
        <w:autoSpaceDN w:val="0"/>
        <w:adjustRightInd w:val="0"/>
        <w:ind w:right="96"/>
        <w:jc w:val="center"/>
        <w:rPr>
          <w:b/>
          <w:color w:val="000000"/>
        </w:rPr>
      </w:pPr>
    </w:p>
    <w:p w:rsidR="00CC35D5" w:rsidRDefault="00CC35D5" w:rsidP="00CC35D5">
      <w:pPr>
        <w:widowControl w:val="0"/>
        <w:shd w:val="clear" w:color="auto" w:fill="FFFFFF"/>
        <w:autoSpaceDE w:val="0"/>
        <w:autoSpaceDN w:val="0"/>
        <w:adjustRightInd w:val="0"/>
        <w:ind w:right="96"/>
        <w:jc w:val="center"/>
        <w:rPr>
          <w:b/>
          <w:color w:val="000000"/>
        </w:rPr>
      </w:pPr>
    </w:p>
    <w:p w:rsidR="00CC35D5" w:rsidRDefault="00CC35D5" w:rsidP="00CC35D5">
      <w:pPr>
        <w:widowControl w:val="0"/>
        <w:shd w:val="clear" w:color="auto" w:fill="FFFFFF"/>
        <w:autoSpaceDE w:val="0"/>
        <w:autoSpaceDN w:val="0"/>
        <w:adjustRightInd w:val="0"/>
        <w:ind w:right="96"/>
        <w:jc w:val="center"/>
        <w:rPr>
          <w:b/>
          <w:color w:val="000000"/>
        </w:rPr>
      </w:pPr>
    </w:p>
    <w:p w:rsidR="00CC35D5" w:rsidRDefault="00CC35D5" w:rsidP="00CC35D5">
      <w:pPr>
        <w:widowControl w:val="0"/>
        <w:shd w:val="clear" w:color="auto" w:fill="FFFFFF"/>
        <w:autoSpaceDE w:val="0"/>
        <w:autoSpaceDN w:val="0"/>
        <w:adjustRightInd w:val="0"/>
        <w:ind w:right="96"/>
        <w:jc w:val="center"/>
        <w:rPr>
          <w:b/>
          <w:color w:val="000000"/>
        </w:rPr>
      </w:pPr>
    </w:p>
    <w:p w:rsidR="00CC35D5" w:rsidRDefault="00CC35D5" w:rsidP="00CC35D5">
      <w:pPr>
        <w:widowControl w:val="0"/>
        <w:shd w:val="clear" w:color="auto" w:fill="FFFFFF"/>
        <w:autoSpaceDE w:val="0"/>
        <w:autoSpaceDN w:val="0"/>
        <w:adjustRightInd w:val="0"/>
        <w:ind w:right="96"/>
        <w:jc w:val="center"/>
        <w:rPr>
          <w:b/>
          <w:color w:val="000000"/>
        </w:rPr>
      </w:pPr>
    </w:p>
    <w:p w:rsidR="00CC35D5" w:rsidRDefault="00CC35D5" w:rsidP="00CC35D5">
      <w:pPr>
        <w:widowControl w:val="0"/>
        <w:shd w:val="clear" w:color="auto" w:fill="FFFFFF"/>
        <w:autoSpaceDE w:val="0"/>
        <w:autoSpaceDN w:val="0"/>
        <w:adjustRightInd w:val="0"/>
        <w:ind w:right="96"/>
        <w:jc w:val="center"/>
        <w:rPr>
          <w:b/>
          <w:color w:val="000000"/>
        </w:rPr>
      </w:pPr>
    </w:p>
    <w:p w:rsidR="00CC35D5" w:rsidRDefault="00CC35D5" w:rsidP="00CC35D5">
      <w:pPr>
        <w:widowControl w:val="0"/>
        <w:shd w:val="clear" w:color="auto" w:fill="FFFFFF"/>
        <w:autoSpaceDE w:val="0"/>
        <w:autoSpaceDN w:val="0"/>
        <w:adjustRightInd w:val="0"/>
        <w:ind w:right="96"/>
        <w:jc w:val="center"/>
        <w:rPr>
          <w:b/>
          <w:color w:val="000000"/>
        </w:rPr>
      </w:pPr>
    </w:p>
    <w:p w:rsidR="00CC35D5" w:rsidRDefault="00CC35D5" w:rsidP="00CC35D5">
      <w:pPr>
        <w:widowControl w:val="0"/>
        <w:shd w:val="clear" w:color="auto" w:fill="FFFFFF"/>
        <w:autoSpaceDE w:val="0"/>
        <w:autoSpaceDN w:val="0"/>
        <w:adjustRightInd w:val="0"/>
        <w:ind w:right="96"/>
        <w:jc w:val="center"/>
        <w:rPr>
          <w:b/>
          <w:color w:val="000000"/>
        </w:rPr>
      </w:pPr>
    </w:p>
    <w:p w:rsidR="00CC35D5" w:rsidRDefault="00CC35D5" w:rsidP="00CC35D5">
      <w:pPr>
        <w:widowControl w:val="0"/>
        <w:shd w:val="clear" w:color="auto" w:fill="FFFFFF"/>
        <w:autoSpaceDE w:val="0"/>
        <w:autoSpaceDN w:val="0"/>
        <w:adjustRightInd w:val="0"/>
        <w:ind w:right="96"/>
        <w:jc w:val="center"/>
        <w:rPr>
          <w:b/>
          <w:color w:val="000000"/>
        </w:rPr>
      </w:pPr>
    </w:p>
    <w:p w:rsidR="00CC35D5" w:rsidRDefault="00CC35D5" w:rsidP="00CC35D5">
      <w:pPr>
        <w:widowControl w:val="0"/>
        <w:shd w:val="clear" w:color="auto" w:fill="FFFFFF"/>
        <w:autoSpaceDE w:val="0"/>
        <w:autoSpaceDN w:val="0"/>
        <w:adjustRightInd w:val="0"/>
        <w:ind w:right="96"/>
        <w:jc w:val="center"/>
        <w:rPr>
          <w:b/>
          <w:color w:val="000000"/>
        </w:rPr>
      </w:pPr>
    </w:p>
    <w:p w:rsidR="00CC35D5" w:rsidRDefault="00CC35D5" w:rsidP="00CC35D5">
      <w:pPr>
        <w:widowControl w:val="0"/>
        <w:shd w:val="clear" w:color="auto" w:fill="FFFFFF"/>
        <w:autoSpaceDE w:val="0"/>
        <w:autoSpaceDN w:val="0"/>
        <w:adjustRightInd w:val="0"/>
        <w:ind w:right="96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shd w:val="clear" w:color="auto" w:fill="FFFFFF"/>
        <w:autoSpaceDE w:val="0"/>
        <w:autoSpaceDN w:val="0"/>
        <w:adjustRightInd w:val="0"/>
        <w:ind w:right="96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shd w:val="clear" w:color="auto" w:fill="FFFFFF"/>
        <w:autoSpaceDE w:val="0"/>
        <w:autoSpaceDN w:val="0"/>
        <w:adjustRightInd w:val="0"/>
        <w:ind w:right="96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shd w:val="clear" w:color="auto" w:fill="FFFFFF"/>
        <w:autoSpaceDE w:val="0"/>
        <w:autoSpaceDN w:val="0"/>
        <w:adjustRightInd w:val="0"/>
        <w:ind w:right="96"/>
        <w:jc w:val="center"/>
        <w:rPr>
          <w:b/>
          <w:color w:val="000000"/>
        </w:rPr>
      </w:pPr>
    </w:p>
    <w:p w:rsidR="00CC35D5" w:rsidRDefault="00CC35D5" w:rsidP="00CC35D5">
      <w:pPr>
        <w:widowControl w:val="0"/>
        <w:shd w:val="clear" w:color="auto" w:fill="FFFFFF"/>
        <w:autoSpaceDE w:val="0"/>
        <w:autoSpaceDN w:val="0"/>
        <w:adjustRightInd w:val="0"/>
        <w:ind w:right="96"/>
        <w:jc w:val="center"/>
        <w:rPr>
          <w:b/>
          <w:color w:val="000000"/>
        </w:rPr>
        <w:sectPr w:rsidR="00CC35D5" w:rsidSect="004642FD">
          <w:footerReference w:type="default" r:id="rId8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C35D5" w:rsidRPr="00CC35D5" w:rsidRDefault="00CC35D5" w:rsidP="00CC35D5">
      <w:pPr>
        <w:widowControl w:val="0"/>
        <w:shd w:val="clear" w:color="auto" w:fill="FFFFFF"/>
        <w:autoSpaceDE w:val="0"/>
        <w:autoSpaceDN w:val="0"/>
        <w:adjustRightInd w:val="0"/>
        <w:ind w:right="96"/>
        <w:jc w:val="center"/>
        <w:rPr>
          <w:b/>
          <w:color w:val="000000"/>
        </w:rPr>
      </w:pPr>
      <w:r w:rsidRPr="00CC35D5">
        <w:rPr>
          <w:b/>
          <w:color w:val="000000"/>
        </w:rPr>
        <w:lastRenderedPageBreak/>
        <w:t>С</w:t>
      </w:r>
      <w:bookmarkStart w:id="0" w:name="_GoBack"/>
      <w:bookmarkEnd w:id="0"/>
      <w:r w:rsidRPr="00CC35D5">
        <w:rPr>
          <w:b/>
          <w:color w:val="000000"/>
        </w:rPr>
        <w:t>ентябрь</w:t>
      </w:r>
    </w:p>
    <w:p w:rsidR="00CC35D5" w:rsidRPr="00CC35D5" w:rsidRDefault="00CC35D5" w:rsidP="00CC35D5">
      <w:pPr>
        <w:widowControl w:val="0"/>
        <w:autoSpaceDE w:val="0"/>
        <w:autoSpaceDN w:val="0"/>
        <w:adjustRightInd w:val="0"/>
        <w:rPr>
          <w:color w:val="000000"/>
        </w:rPr>
      </w:pPr>
    </w:p>
    <w:tbl>
      <w:tblPr>
        <w:tblW w:w="107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64"/>
        <w:gridCol w:w="4826"/>
        <w:gridCol w:w="3418"/>
      </w:tblGrid>
      <w:tr w:rsidR="00CC35D5" w:rsidRPr="00CC35D5" w:rsidTr="006407E1">
        <w:trPr>
          <w:trHeight w:hRule="exact" w:val="672"/>
        </w:trPr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b/>
                <w:bCs/>
                <w:color w:val="000000"/>
              </w:rPr>
              <w:t>Вид деятельности</w:t>
            </w:r>
          </w:p>
        </w:tc>
        <w:tc>
          <w:tcPr>
            <w:tcW w:w="4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b/>
                <w:bCs/>
                <w:color w:val="000000"/>
              </w:rPr>
              <w:t>Программное содержание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C35D5">
              <w:rPr>
                <w:b/>
                <w:bCs/>
                <w:color w:val="000000"/>
              </w:rPr>
              <w:t>Репертуар</w:t>
            </w:r>
          </w:p>
        </w:tc>
      </w:tr>
      <w:tr w:rsidR="00CC35D5" w:rsidRPr="00CC35D5" w:rsidTr="006407E1">
        <w:trPr>
          <w:trHeight w:hRule="exact" w:val="5231"/>
        </w:trPr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 xml:space="preserve">Музыкально-ритмические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движения: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0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упражнения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0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пляски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0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игры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4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b/>
                <w:bCs/>
                <w:color w:val="000000"/>
              </w:rPr>
              <w:t xml:space="preserve">1.  Музыкально-ритмические </w:t>
            </w:r>
            <w:proofErr w:type="gramStart"/>
            <w:r w:rsidRPr="00CC35D5">
              <w:rPr>
                <w:b/>
                <w:bCs/>
                <w:color w:val="000000"/>
              </w:rPr>
              <w:t xml:space="preserve">навыки:   </w:t>
            </w:r>
            <w:proofErr w:type="gramEnd"/>
            <w:r w:rsidRPr="00CC35D5">
              <w:rPr>
                <w:color w:val="000000"/>
              </w:rPr>
              <w:t xml:space="preserve">Учить  реагировать  на начало и конец музыки, двигаться в   соответствии   с   контрастным характером   музыки   (спокойной -плясовой); слышать двухчастную форму произведения.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b/>
                <w:bCs/>
                <w:color w:val="000000"/>
              </w:rPr>
              <w:t xml:space="preserve">2.  Навыки              выразительного движения: </w:t>
            </w:r>
            <w:r w:rsidRPr="00CC35D5">
              <w:rPr>
                <w:color w:val="000000"/>
              </w:rPr>
              <w:t xml:space="preserve">ритмично ходить под музыку, бегать в рассыпную, не </w:t>
            </w:r>
            <w:proofErr w:type="gramStart"/>
            <w:r w:rsidRPr="00CC35D5">
              <w:rPr>
                <w:color w:val="000000"/>
              </w:rPr>
              <w:t xml:space="preserve">наталкиваясь,   </w:t>
            </w:r>
            <w:proofErr w:type="gramEnd"/>
            <w:r w:rsidRPr="00CC35D5">
              <w:rPr>
                <w:color w:val="000000"/>
              </w:rPr>
              <w:t xml:space="preserve"> друг    на    друга. Хлопать в ладоши, притопывать ногами,   вращать   кистями   рук, кружиться     на     шаге,     легко подпрыгивать, собираться в круг.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«Ножками затопали» </w:t>
            </w:r>
            <w:proofErr w:type="spellStart"/>
            <w:r w:rsidRPr="00CC35D5">
              <w:rPr>
                <w:color w:val="000000"/>
              </w:rPr>
              <w:t>Раухвергер</w:t>
            </w:r>
            <w:proofErr w:type="spellEnd"/>
            <w:r w:rsidRPr="00CC35D5">
              <w:rPr>
                <w:color w:val="000000"/>
              </w:rPr>
              <w:t xml:space="preserve">,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«Зайчики» Тиличеева,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«Кто хочет побегать» обр. </w:t>
            </w:r>
            <w:proofErr w:type="spellStart"/>
            <w:r w:rsidRPr="00CC35D5">
              <w:rPr>
                <w:color w:val="000000"/>
              </w:rPr>
              <w:t>Вишкарева</w:t>
            </w:r>
            <w:proofErr w:type="spellEnd"/>
            <w:r w:rsidRPr="00CC35D5">
              <w:rPr>
                <w:color w:val="000000"/>
              </w:rPr>
              <w:t>,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 «Фонарики» </w:t>
            </w:r>
            <w:proofErr w:type="spellStart"/>
            <w:r w:rsidRPr="00CC35D5">
              <w:rPr>
                <w:color w:val="000000"/>
              </w:rPr>
              <w:t>р.н.м</w:t>
            </w:r>
            <w:proofErr w:type="spellEnd"/>
            <w:r w:rsidRPr="00CC35D5">
              <w:rPr>
                <w:color w:val="000000"/>
              </w:rPr>
              <w:t xml:space="preserve">.,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«</w:t>
            </w:r>
            <w:proofErr w:type="gramStart"/>
            <w:r w:rsidRPr="00CC35D5">
              <w:rPr>
                <w:color w:val="000000"/>
              </w:rPr>
              <w:t>Ай-да</w:t>
            </w:r>
            <w:proofErr w:type="gramEnd"/>
            <w:r w:rsidRPr="00CC35D5">
              <w:rPr>
                <w:color w:val="000000"/>
              </w:rPr>
              <w:t xml:space="preserve">» Ильина,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«Гуляем и пляшем» Тиличеева,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«Гопак» Мусоргский, «Кошка и мыши» без музыкального сопровождения.</w:t>
            </w:r>
          </w:p>
        </w:tc>
      </w:tr>
      <w:tr w:rsidR="00CC35D5" w:rsidRPr="00CC35D5" w:rsidTr="006407E1">
        <w:trPr>
          <w:trHeight w:hRule="exact" w:val="2344"/>
        </w:trPr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Восприятие: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40"/>
              <w:rPr>
                <w:b/>
                <w:color w:val="000000"/>
              </w:rPr>
            </w:pPr>
          </w:p>
        </w:tc>
        <w:tc>
          <w:tcPr>
            <w:tcW w:w="4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Учить    детей    слушать    музыкальное произведение    от    начала    до    конца, понимать,    о    чем    поется    в    песне, различать   характер   музыки,   узнавать двухчастную форму.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«Прогулка» Волков, «Колыбельная» Назаров, «Плясовая»  обработка </w:t>
            </w:r>
            <w:proofErr w:type="spellStart"/>
            <w:r w:rsidRPr="00CC35D5">
              <w:rPr>
                <w:color w:val="000000"/>
              </w:rPr>
              <w:t>Новоскольцевой</w:t>
            </w:r>
            <w:proofErr w:type="spellEnd"/>
          </w:p>
        </w:tc>
      </w:tr>
      <w:tr w:rsidR="00CC35D5" w:rsidRPr="00CC35D5" w:rsidTr="006407E1">
        <w:trPr>
          <w:trHeight w:hRule="exact" w:val="3033"/>
        </w:trPr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Пение:</w:t>
            </w:r>
          </w:p>
        </w:tc>
        <w:tc>
          <w:tcPr>
            <w:tcW w:w="4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Учить</w:t>
            </w:r>
            <w:proofErr w:type="gramStart"/>
            <w:r w:rsidRPr="00CC35D5">
              <w:rPr>
                <w:color w:val="000000"/>
              </w:rPr>
              <w:t xml:space="preserve">   «</w:t>
            </w:r>
            <w:proofErr w:type="gramEnd"/>
            <w:r w:rsidRPr="00CC35D5">
              <w:rPr>
                <w:color w:val="000000"/>
              </w:rPr>
              <w:t>подстраиваться»   к   интонации взрослого,   подводить   к   устойчивому навыку         точного         интонирования несложных мелодий. Добиваться ровного звучания голоса, не допуская крикливого пения. Учить сидеть прямо, опираясь на спинку   стула,   руки   свободны,   ноги вместе.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«Веселые </w:t>
            </w:r>
            <w:proofErr w:type="spellStart"/>
            <w:proofErr w:type="gramStart"/>
            <w:r w:rsidRPr="00CC35D5">
              <w:rPr>
                <w:color w:val="000000"/>
              </w:rPr>
              <w:t>ладошки»Макшанцева</w:t>
            </w:r>
            <w:proofErr w:type="spellEnd"/>
            <w:proofErr w:type="gramEnd"/>
            <w:r w:rsidRPr="00CC35D5">
              <w:rPr>
                <w:color w:val="000000"/>
              </w:rPr>
              <w:t xml:space="preserve">, «Петушок» обработка </w:t>
            </w:r>
            <w:proofErr w:type="spellStart"/>
            <w:r w:rsidRPr="00CC35D5">
              <w:rPr>
                <w:color w:val="000000"/>
              </w:rPr>
              <w:t>Красева</w:t>
            </w:r>
            <w:proofErr w:type="spellEnd"/>
            <w:r w:rsidRPr="00CC35D5">
              <w:rPr>
                <w:color w:val="000000"/>
              </w:rPr>
              <w:t>,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 «Ладушки» обработка Фрида.</w:t>
            </w:r>
          </w:p>
        </w:tc>
      </w:tr>
      <w:tr w:rsidR="00CC35D5" w:rsidRPr="00CC35D5" w:rsidTr="006407E1">
        <w:trPr>
          <w:trHeight w:hRule="exact" w:val="1005"/>
        </w:trPr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Самостоятельная деятельность:</w:t>
            </w:r>
          </w:p>
        </w:tc>
        <w:tc>
          <w:tcPr>
            <w:tcW w:w="4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Побуждать ребят к пению знакомых песен.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Оформить музыкальный уголок, внести игрушки.</w:t>
            </w:r>
          </w:p>
        </w:tc>
      </w:tr>
      <w:tr w:rsidR="00CC35D5" w:rsidRPr="00CC35D5" w:rsidTr="006407E1">
        <w:trPr>
          <w:trHeight w:hRule="exact" w:val="1003"/>
        </w:trPr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Развлечения:</w:t>
            </w:r>
          </w:p>
        </w:tc>
        <w:tc>
          <w:tcPr>
            <w:tcW w:w="4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Доставить детям радость от общения с любимой игрушкой.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CC35D5" w:rsidRPr="00CC35D5" w:rsidRDefault="00CC35D5" w:rsidP="00CC35D5">
      <w:pPr>
        <w:widowControl w:val="0"/>
        <w:autoSpaceDE w:val="0"/>
        <w:autoSpaceDN w:val="0"/>
        <w:adjustRightInd w:val="0"/>
        <w:rPr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  <w:u w:val="single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rPr>
          <w:b/>
          <w:color w:val="000000"/>
          <w:u w:val="single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  <w:u w:val="single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  <w:u w:val="single"/>
        </w:rPr>
      </w:pPr>
      <w:r w:rsidRPr="00CC35D5">
        <w:rPr>
          <w:b/>
          <w:color w:val="000000"/>
          <w:u w:val="single"/>
        </w:rPr>
        <w:t>Октябрь</w:t>
      </w:r>
    </w:p>
    <w:p w:rsidR="00CC35D5" w:rsidRPr="00CC35D5" w:rsidRDefault="00CC35D5" w:rsidP="00CC35D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rPr>
          <w:color w:val="000000"/>
        </w:rPr>
      </w:pPr>
    </w:p>
    <w:tbl>
      <w:tblPr>
        <w:tblW w:w="1024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88"/>
        <w:gridCol w:w="4637"/>
        <w:gridCol w:w="3224"/>
      </w:tblGrid>
      <w:tr w:rsidR="00CC35D5" w:rsidRPr="00CC35D5" w:rsidTr="006407E1">
        <w:trPr>
          <w:trHeight w:hRule="exact" w:val="585"/>
        </w:trPr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C35D5">
              <w:rPr>
                <w:b/>
                <w:bCs/>
                <w:color w:val="000000"/>
              </w:rPr>
              <w:t>Вид деятельности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b/>
                <w:bCs/>
                <w:color w:val="000000"/>
              </w:rPr>
              <w:t>Программное содержание</w:t>
            </w:r>
          </w:p>
        </w:tc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C35D5">
              <w:rPr>
                <w:b/>
                <w:bCs/>
                <w:color w:val="000000"/>
              </w:rPr>
              <w:t>Репертуар</w:t>
            </w:r>
          </w:p>
        </w:tc>
      </w:tr>
      <w:tr w:rsidR="00CC35D5" w:rsidRPr="00CC35D5" w:rsidTr="006407E1">
        <w:trPr>
          <w:trHeight w:hRule="exact" w:val="4796"/>
        </w:trPr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Музыкально-ритмические движения: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2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упражнения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пляски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игры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b/>
                <w:bCs/>
                <w:color w:val="000000"/>
              </w:rPr>
              <w:t xml:space="preserve">1.   Музыкально-ритмические </w:t>
            </w:r>
            <w:proofErr w:type="gramStart"/>
            <w:r w:rsidRPr="00CC35D5">
              <w:rPr>
                <w:b/>
                <w:bCs/>
                <w:color w:val="000000"/>
              </w:rPr>
              <w:t xml:space="preserve">навыки:   </w:t>
            </w:r>
            <w:proofErr w:type="gramEnd"/>
            <w:r w:rsidRPr="00CC35D5">
              <w:rPr>
                <w:color w:val="000000"/>
              </w:rPr>
              <w:t>Слышать  двухчастную форму   произведения,   приучать двигаться     в     соответствии     с маршевым,        спокойным        и плясовым    характером    музыки, реагировать сменой движений на изменение        силы        звучания (громко-тихо).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 </w:t>
            </w:r>
            <w:r w:rsidRPr="00CC35D5">
              <w:rPr>
                <w:b/>
                <w:bCs/>
                <w:color w:val="000000"/>
              </w:rPr>
              <w:t xml:space="preserve">2.   Навыки              выразительного движения:   </w:t>
            </w:r>
            <w:r w:rsidRPr="00CC35D5">
              <w:rPr>
                <w:color w:val="000000"/>
              </w:rPr>
              <w:t>двигаться  по  кругу, взявшись    за    руки,    на    шаге, исполнять                 пружинистое покачивание на двух ногах; учить двигаться  парами;  Кружиться  в парах и по одному,  выставлять ногу на каблучок; работать над образностью движений.</w:t>
            </w:r>
          </w:p>
        </w:tc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C35D5">
              <w:rPr>
                <w:bCs/>
                <w:color w:val="000000"/>
              </w:rPr>
              <w:t>«Погуляем» Ломова,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C35D5">
              <w:rPr>
                <w:bCs/>
                <w:color w:val="000000"/>
              </w:rPr>
              <w:t xml:space="preserve"> «</w:t>
            </w:r>
            <w:proofErr w:type="gramStart"/>
            <w:r w:rsidRPr="00CC35D5">
              <w:rPr>
                <w:bCs/>
                <w:color w:val="000000"/>
              </w:rPr>
              <w:t>Ай-да</w:t>
            </w:r>
            <w:proofErr w:type="gramEnd"/>
            <w:r w:rsidRPr="00CC35D5">
              <w:rPr>
                <w:bCs/>
                <w:color w:val="000000"/>
              </w:rPr>
              <w:t xml:space="preserve">!» Тиличеева, «Птички летают» Серов, «Фонарики»,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C35D5">
              <w:rPr>
                <w:bCs/>
                <w:color w:val="000000"/>
              </w:rPr>
              <w:t xml:space="preserve">«Гуляем и пляшем» </w:t>
            </w:r>
            <w:proofErr w:type="spellStart"/>
            <w:r w:rsidRPr="00CC35D5">
              <w:rPr>
                <w:bCs/>
                <w:color w:val="000000"/>
              </w:rPr>
              <w:t>Раухвергер</w:t>
            </w:r>
            <w:proofErr w:type="spellEnd"/>
            <w:r w:rsidRPr="00CC35D5">
              <w:rPr>
                <w:bCs/>
                <w:color w:val="000000"/>
              </w:rPr>
              <w:t>,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C35D5">
              <w:rPr>
                <w:bCs/>
                <w:color w:val="000000"/>
              </w:rPr>
              <w:t>«Пляска с листочками» Филиппенко.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C35D5">
              <w:rPr>
                <w:bCs/>
                <w:color w:val="000000"/>
              </w:rPr>
              <w:t>«Хитрый кот»,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C35D5">
              <w:rPr>
                <w:bCs/>
                <w:color w:val="000000"/>
              </w:rPr>
              <w:t xml:space="preserve"> «Где же наши ручки?» Ломова,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C35D5">
              <w:rPr>
                <w:bCs/>
                <w:color w:val="000000"/>
              </w:rPr>
              <w:t xml:space="preserve">«Прятки» Рустамов, «Петушок» обработка </w:t>
            </w:r>
            <w:proofErr w:type="spellStart"/>
            <w:r w:rsidRPr="00CC35D5">
              <w:rPr>
                <w:bCs/>
                <w:color w:val="000000"/>
              </w:rPr>
              <w:t>Красева</w:t>
            </w:r>
            <w:proofErr w:type="spellEnd"/>
            <w:r w:rsidRPr="00CC35D5">
              <w:rPr>
                <w:bCs/>
                <w:color w:val="000000"/>
              </w:rPr>
              <w:t>.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 </w:t>
            </w:r>
          </w:p>
        </w:tc>
      </w:tr>
      <w:tr w:rsidR="00CC35D5" w:rsidRPr="00CC35D5" w:rsidTr="006407E1">
        <w:trPr>
          <w:trHeight w:hRule="exact" w:val="2660"/>
        </w:trPr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Восприятие: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3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восприятие музыкальных произведений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3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упражнение для развития слуха и голоса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Дать       послушать       детям       больше инструментальных             произведений. Продолжать    учить    </w:t>
            </w:r>
            <w:proofErr w:type="gramStart"/>
            <w:r w:rsidRPr="00CC35D5">
              <w:rPr>
                <w:color w:val="000000"/>
              </w:rPr>
              <w:t xml:space="preserve">навыку:   </w:t>
            </w:r>
            <w:proofErr w:type="gramEnd"/>
            <w:r w:rsidRPr="00CC35D5">
              <w:rPr>
                <w:color w:val="000000"/>
              </w:rPr>
              <w:t xml:space="preserve"> слушать произведение    от    начала   до    конца. Различать       динамические       </w:t>
            </w:r>
            <w:proofErr w:type="gramStart"/>
            <w:r w:rsidRPr="00CC35D5">
              <w:rPr>
                <w:color w:val="000000"/>
              </w:rPr>
              <w:t>оттенки:  громко</w:t>
            </w:r>
            <w:proofErr w:type="gramEnd"/>
            <w:r w:rsidRPr="00CC35D5">
              <w:rPr>
                <w:color w:val="000000"/>
              </w:rPr>
              <w:t>-тихо.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«Вальс» </w:t>
            </w:r>
            <w:proofErr w:type="gramStart"/>
            <w:r w:rsidRPr="00CC35D5">
              <w:rPr>
                <w:color w:val="000000"/>
              </w:rPr>
              <w:t>Гречанинов ,</w:t>
            </w:r>
            <w:proofErr w:type="gramEnd"/>
            <w:r w:rsidRPr="00CC35D5">
              <w:rPr>
                <w:color w:val="000000"/>
              </w:rPr>
              <w:t xml:space="preserve">  «Плясовая»  обработка </w:t>
            </w:r>
            <w:proofErr w:type="spellStart"/>
            <w:r w:rsidRPr="00CC35D5">
              <w:rPr>
                <w:color w:val="000000"/>
              </w:rPr>
              <w:t>Новоскольцевой</w:t>
            </w:r>
            <w:proofErr w:type="spellEnd"/>
            <w:r w:rsidRPr="00CC35D5">
              <w:rPr>
                <w:color w:val="000000"/>
              </w:rPr>
              <w:t xml:space="preserve">,  «Колыбельная»  </w:t>
            </w:r>
            <w:proofErr w:type="spellStart"/>
            <w:r w:rsidRPr="00CC35D5">
              <w:rPr>
                <w:color w:val="000000"/>
              </w:rPr>
              <w:t>Метлов</w:t>
            </w:r>
            <w:proofErr w:type="spellEnd"/>
            <w:r w:rsidRPr="00CC35D5">
              <w:rPr>
                <w:color w:val="000000"/>
              </w:rPr>
              <w:t>, «Марш» по выбору педагога,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 «Тихие и громкие звоночки» Рустамов.</w:t>
            </w:r>
          </w:p>
        </w:tc>
      </w:tr>
      <w:tr w:rsidR="00CC35D5" w:rsidRPr="00CC35D5" w:rsidTr="006407E1">
        <w:trPr>
          <w:trHeight w:hRule="exact" w:val="2735"/>
        </w:trPr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Пение: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Развивать навык точного интонирования несложных   </w:t>
            </w:r>
            <w:proofErr w:type="gramStart"/>
            <w:r w:rsidRPr="00CC35D5">
              <w:rPr>
                <w:color w:val="000000"/>
              </w:rPr>
              <w:t xml:space="preserve">мелодий,   </w:t>
            </w:r>
            <w:proofErr w:type="gramEnd"/>
            <w:r w:rsidRPr="00CC35D5">
              <w:rPr>
                <w:color w:val="000000"/>
              </w:rPr>
              <w:t xml:space="preserve">построенных   на постепенном движении звуков вверх и вниз.   Добиваться   слаженного   пения; учить  вместе   начинать  и  заканчивать пение; Правильно </w:t>
            </w:r>
            <w:proofErr w:type="spellStart"/>
            <w:r w:rsidRPr="00CC35D5">
              <w:rPr>
                <w:color w:val="000000"/>
              </w:rPr>
              <w:t>пропевать</w:t>
            </w:r>
            <w:proofErr w:type="spellEnd"/>
            <w:r w:rsidRPr="00CC35D5">
              <w:rPr>
                <w:color w:val="000000"/>
              </w:rPr>
              <w:t xml:space="preserve"> гласные в словах, четко произносить согласные в конце слов.</w:t>
            </w:r>
          </w:p>
        </w:tc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 </w:t>
            </w:r>
            <w:proofErr w:type="gramStart"/>
            <w:r w:rsidRPr="00CC35D5">
              <w:rPr>
                <w:color w:val="000000"/>
              </w:rPr>
              <w:t>«»Птичка</w:t>
            </w:r>
            <w:proofErr w:type="gramEnd"/>
            <w:r w:rsidRPr="00CC35D5">
              <w:rPr>
                <w:color w:val="000000"/>
              </w:rPr>
              <w:t xml:space="preserve">» </w:t>
            </w:r>
            <w:proofErr w:type="spellStart"/>
            <w:r w:rsidRPr="00CC35D5">
              <w:rPr>
                <w:color w:val="000000"/>
              </w:rPr>
              <w:t>Раухвергер</w:t>
            </w:r>
            <w:proofErr w:type="spellEnd"/>
            <w:r w:rsidRPr="00CC35D5">
              <w:rPr>
                <w:color w:val="000000"/>
              </w:rPr>
              <w:t xml:space="preserve">, «Где наши ручки?» Ломова, «Собачка» </w:t>
            </w:r>
            <w:proofErr w:type="spellStart"/>
            <w:r w:rsidRPr="00CC35D5">
              <w:rPr>
                <w:color w:val="000000"/>
              </w:rPr>
              <w:t>Раухвергер</w:t>
            </w:r>
            <w:proofErr w:type="spellEnd"/>
            <w:r w:rsidRPr="00CC35D5">
              <w:rPr>
                <w:color w:val="000000"/>
              </w:rPr>
              <w:t xml:space="preserve">, «Осенняя песенка» Александров,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«Спой имя куклы».</w:t>
            </w:r>
          </w:p>
        </w:tc>
      </w:tr>
      <w:tr w:rsidR="00CC35D5" w:rsidRPr="00CC35D5" w:rsidTr="006407E1">
        <w:trPr>
          <w:trHeight w:hRule="exact" w:val="992"/>
        </w:trPr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Самостоятельная деятельность: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Побуждать детей воспроизводить высокие и низкие звуки.</w:t>
            </w:r>
          </w:p>
        </w:tc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Внести в уголок большую и маленькую птичку и др. игрушки.</w:t>
            </w:r>
          </w:p>
        </w:tc>
      </w:tr>
      <w:tr w:rsidR="00CC35D5" w:rsidRPr="00CC35D5" w:rsidTr="006407E1">
        <w:trPr>
          <w:trHeight w:hRule="exact" w:val="1160"/>
        </w:trPr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Развлечения: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Создать непринужденную радостную атмосферу. Побуждать детей активно участвовать в празднике.</w:t>
            </w:r>
          </w:p>
        </w:tc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«Осенняя сказка».</w:t>
            </w:r>
          </w:p>
        </w:tc>
      </w:tr>
    </w:tbl>
    <w:p w:rsidR="00CC35D5" w:rsidRPr="00CC35D5" w:rsidRDefault="00CC35D5" w:rsidP="00CC35D5">
      <w:pPr>
        <w:widowControl w:val="0"/>
        <w:autoSpaceDE w:val="0"/>
        <w:autoSpaceDN w:val="0"/>
        <w:adjustRightInd w:val="0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  <w:u w:val="single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  <w:u w:val="single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  <w:u w:val="single"/>
        </w:rPr>
      </w:pPr>
      <w:r w:rsidRPr="00CC35D5">
        <w:rPr>
          <w:b/>
          <w:color w:val="000000"/>
          <w:u w:val="single"/>
        </w:rPr>
        <w:t>Ноябрь</w:t>
      </w: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0"/>
        <w:gridCol w:w="4880"/>
        <w:gridCol w:w="3277"/>
      </w:tblGrid>
      <w:tr w:rsidR="00CC35D5" w:rsidRPr="00CC35D5" w:rsidTr="006407E1">
        <w:trPr>
          <w:trHeight w:hRule="exact" w:val="765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C35D5">
              <w:rPr>
                <w:b/>
                <w:bCs/>
                <w:color w:val="000000"/>
              </w:rPr>
              <w:t>Вид деятельности</w:t>
            </w:r>
          </w:p>
        </w:tc>
        <w:tc>
          <w:tcPr>
            <w:tcW w:w="4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b/>
                <w:bCs/>
                <w:color w:val="000000"/>
              </w:rPr>
              <w:t>Программное содержание</w:t>
            </w:r>
          </w:p>
        </w:tc>
        <w:tc>
          <w:tcPr>
            <w:tcW w:w="3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C35D5">
              <w:rPr>
                <w:b/>
                <w:bCs/>
                <w:color w:val="000000"/>
              </w:rPr>
              <w:t>Репертуар</w:t>
            </w:r>
          </w:p>
        </w:tc>
      </w:tr>
      <w:tr w:rsidR="00CC35D5" w:rsidRPr="00CC35D5" w:rsidTr="006407E1">
        <w:trPr>
          <w:trHeight w:hRule="exact" w:val="3685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Музыкально-ритмические движения: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2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упражнения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пляски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игры</w:t>
            </w:r>
          </w:p>
        </w:tc>
        <w:tc>
          <w:tcPr>
            <w:tcW w:w="4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b/>
                <w:bCs/>
                <w:color w:val="000000"/>
              </w:rPr>
              <w:t xml:space="preserve">1.   Музыкально-ритмические </w:t>
            </w:r>
            <w:proofErr w:type="gramStart"/>
            <w:r w:rsidRPr="00CC35D5">
              <w:rPr>
                <w:b/>
                <w:bCs/>
                <w:color w:val="000000"/>
              </w:rPr>
              <w:t xml:space="preserve">навыки:   </w:t>
            </w:r>
            <w:proofErr w:type="gramEnd"/>
            <w:r w:rsidRPr="00CC35D5">
              <w:rPr>
                <w:color w:val="000000"/>
              </w:rPr>
              <w:t>Учить детей ходить в умеренном темпе, чередуя ходьбу с кружением на шаге. Учить бегать в быстром темпе, чередуя бег с танцевальными движениями.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 </w:t>
            </w:r>
            <w:r w:rsidRPr="00CC35D5">
              <w:rPr>
                <w:b/>
                <w:bCs/>
                <w:color w:val="000000"/>
              </w:rPr>
              <w:t xml:space="preserve">2.   Навыки              выразительного движения: </w:t>
            </w:r>
            <w:r w:rsidRPr="00CC35D5">
              <w:rPr>
                <w:color w:val="000000"/>
              </w:rPr>
              <w:t>Улучшать качество исполнения танцевальных движений. Побуждать детей принимать активное участие в игре.</w:t>
            </w:r>
          </w:p>
        </w:tc>
        <w:tc>
          <w:tcPr>
            <w:tcW w:w="3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«Марш» </w:t>
            </w:r>
            <w:proofErr w:type="spellStart"/>
            <w:proofErr w:type="gramStart"/>
            <w:r w:rsidRPr="00CC35D5">
              <w:rPr>
                <w:color w:val="000000"/>
              </w:rPr>
              <w:t>Парлов</w:t>
            </w:r>
            <w:proofErr w:type="spellEnd"/>
            <w:r w:rsidRPr="00CC35D5">
              <w:rPr>
                <w:color w:val="000000"/>
              </w:rPr>
              <w:t>,  «</w:t>
            </w:r>
            <w:proofErr w:type="gramEnd"/>
            <w:r w:rsidRPr="00CC35D5">
              <w:rPr>
                <w:color w:val="000000"/>
              </w:rPr>
              <w:t xml:space="preserve">Кружение на шаге» </w:t>
            </w:r>
            <w:proofErr w:type="spellStart"/>
            <w:r w:rsidRPr="00CC35D5">
              <w:rPr>
                <w:color w:val="000000"/>
              </w:rPr>
              <w:t>Аарне</w:t>
            </w:r>
            <w:proofErr w:type="spellEnd"/>
            <w:r w:rsidRPr="00CC35D5">
              <w:rPr>
                <w:color w:val="000000"/>
              </w:rPr>
              <w:t xml:space="preserve">, «Упражнение с платочками» Ломовой,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«Пляска с погремушками» Антонов,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«Птички и кошка» любая веселая музыка,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«Прятки с зайцем».</w:t>
            </w:r>
          </w:p>
        </w:tc>
      </w:tr>
      <w:tr w:rsidR="00CC35D5" w:rsidRPr="00CC35D5" w:rsidTr="006407E1">
        <w:trPr>
          <w:trHeight w:hRule="exact" w:val="2627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Восприятие: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3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восприятие музыкальных произведений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3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упражнение для развития слуха и голоса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4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Приучать детей слушать музыку изобразительного характера, понимать ее и эмоционально на нее реагировать.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Формировать восприятие динамики звучания.</w:t>
            </w:r>
          </w:p>
        </w:tc>
        <w:tc>
          <w:tcPr>
            <w:tcW w:w="3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«</w:t>
            </w:r>
            <w:proofErr w:type="spellStart"/>
            <w:proofErr w:type="gramStart"/>
            <w:r w:rsidRPr="00CC35D5">
              <w:rPr>
                <w:color w:val="000000"/>
              </w:rPr>
              <w:t>Марш»Дунаевский</w:t>
            </w:r>
            <w:proofErr w:type="spellEnd"/>
            <w:proofErr w:type="gramEnd"/>
            <w:r w:rsidRPr="00CC35D5">
              <w:rPr>
                <w:color w:val="000000"/>
              </w:rPr>
              <w:t>. «</w:t>
            </w:r>
            <w:proofErr w:type="spellStart"/>
            <w:proofErr w:type="gramStart"/>
            <w:r w:rsidRPr="00CC35D5">
              <w:rPr>
                <w:color w:val="000000"/>
              </w:rPr>
              <w:t>Колыбельная»Филиппенко</w:t>
            </w:r>
            <w:proofErr w:type="spellEnd"/>
            <w:proofErr w:type="gramEnd"/>
            <w:r w:rsidRPr="00CC35D5">
              <w:rPr>
                <w:color w:val="000000"/>
              </w:rPr>
              <w:t>, «Дождик» Любарский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«Мышка и мишка».</w:t>
            </w:r>
          </w:p>
        </w:tc>
      </w:tr>
      <w:tr w:rsidR="00CC35D5" w:rsidRPr="00CC35D5" w:rsidTr="006407E1">
        <w:trPr>
          <w:trHeight w:hRule="exact" w:val="3382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Пение: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развитие певческих навыков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rPr>
                <w:b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rPr>
                <w:b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песенное творчество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rPr>
                <w:b/>
                <w:color w:val="000000"/>
              </w:rPr>
            </w:pPr>
          </w:p>
        </w:tc>
        <w:tc>
          <w:tcPr>
            <w:tcW w:w="4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Продолжать учить детей петь естественным голосом, в одном темпе, вместе начинать пение после музыкального вступления, передавать в пении характер музыки.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Побуждать детей произвольно находить интонации, построенные на нескольких звуках.</w:t>
            </w:r>
          </w:p>
        </w:tc>
        <w:tc>
          <w:tcPr>
            <w:tcW w:w="3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«Белые гуси» </w:t>
            </w:r>
            <w:proofErr w:type="spellStart"/>
            <w:r w:rsidRPr="00CC35D5">
              <w:rPr>
                <w:color w:val="000000"/>
              </w:rPr>
              <w:t>Бырченко</w:t>
            </w:r>
            <w:proofErr w:type="spellEnd"/>
            <w:r w:rsidRPr="00CC35D5">
              <w:rPr>
                <w:color w:val="000000"/>
              </w:rPr>
              <w:t xml:space="preserve">, «Петушок» обработка </w:t>
            </w:r>
            <w:proofErr w:type="spellStart"/>
            <w:r w:rsidRPr="00CC35D5">
              <w:rPr>
                <w:color w:val="000000"/>
              </w:rPr>
              <w:t>Красева</w:t>
            </w:r>
            <w:proofErr w:type="spellEnd"/>
            <w:r w:rsidRPr="00CC35D5">
              <w:rPr>
                <w:color w:val="000000"/>
              </w:rPr>
              <w:t xml:space="preserve">,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«Зайка» обр. Лобачева. «Птичка» </w:t>
            </w:r>
            <w:proofErr w:type="spellStart"/>
            <w:r w:rsidRPr="00CC35D5">
              <w:rPr>
                <w:color w:val="000000"/>
              </w:rPr>
              <w:t>Раухвергера</w:t>
            </w:r>
            <w:proofErr w:type="spellEnd"/>
            <w:r w:rsidRPr="00CC35D5">
              <w:rPr>
                <w:color w:val="000000"/>
              </w:rPr>
              <w:t xml:space="preserve">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«Пропой имя».</w:t>
            </w:r>
          </w:p>
        </w:tc>
      </w:tr>
      <w:tr w:rsidR="00CC35D5" w:rsidRPr="00CC35D5" w:rsidTr="006407E1">
        <w:trPr>
          <w:trHeight w:hRule="exact" w:val="1696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Самостоятельная деятельность:</w:t>
            </w:r>
          </w:p>
        </w:tc>
        <w:tc>
          <w:tcPr>
            <w:tcW w:w="4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Поощрять желание детей играть колокольчиками, упражнять детей в различении тихого и громкого звучания.</w:t>
            </w:r>
          </w:p>
        </w:tc>
        <w:tc>
          <w:tcPr>
            <w:tcW w:w="3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«Большой и маленький колокольчики».</w:t>
            </w:r>
          </w:p>
        </w:tc>
      </w:tr>
      <w:tr w:rsidR="00CC35D5" w:rsidRPr="00CC35D5" w:rsidTr="006407E1">
        <w:trPr>
          <w:trHeight w:hRule="exact" w:val="1327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lastRenderedPageBreak/>
              <w:t>Развлечения:</w:t>
            </w:r>
          </w:p>
        </w:tc>
        <w:tc>
          <w:tcPr>
            <w:tcW w:w="4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Расширять знакомство с литературными героями.</w:t>
            </w:r>
          </w:p>
        </w:tc>
        <w:tc>
          <w:tcPr>
            <w:tcW w:w="3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«Маша обедает».</w:t>
            </w:r>
          </w:p>
        </w:tc>
      </w:tr>
    </w:tbl>
    <w:p w:rsidR="00CC35D5" w:rsidRPr="00CC35D5" w:rsidRDefault="00CC35D5" w:rsidP="00CC35D5">
      <w:pPr>
        <w:widowControl w:val="0"/>
        <w:autoSpaceDE w:val="0"/>
        <w:autoSpaceDN w:val="0"/>
        <w:adjustRightInd w:val="0"/>
        <w:rPr>
          <w:b/>
          <w:color w:val="000000"/>
          <w:u w:val="single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rPr>
          <w:b/>
          <w:color w:val="000000"/>
          <w:u w:val="single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rPr>
          <w:b/>
          <w:color w:val="000000"/>
          <w:u w:val="single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  <w:u w:val="single"/>
        </w:rPr>
      </w:pPr>
      <w:r w:rsidRPr="00CC35D5">
        <w:rPr>
          <w:b/>
          <w:color w:val="000000"/>
          <w:u w:val="single"/>
        </w:rPr>
        <w:t>Декабрь</w:t>
      </w:r>
    </w:p>
    <w:p w:rsidR="00CC35D5" w:rsidRPr="00CC35D5" w:rsidRDefault="00CC35D5" w:rsidP="00CC35D5">
      <w:pPr>
        <w:widowControl w:val="0"/>
        <w:autoSpaceDE w:val="0"/>
        <w:autoSpaceDN w:val="0"/>
        <w:adjustRightInd w:val="0"/>
        <w:rPr>
          <w:color w:val="00000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31"/>
        <w:gridCol w:w="4550"/>
        <w:gridCol w:w="3062"/>
      </w:tblGrid>
      <w:tr w:rsidR="00CC35D5" w:rsidRPr="00CC35D5" w:rsidTr="006407E1">
        <w:trPr>
          <w:trHeight w:hRule="exact" w:val="298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Вид деятельности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Программное содержание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Репертуар</w:t>
            </w:r>
          </w:p>
        </w:tc>
      </w:tr>
      <w:tr w:rsidR="00CC35D5" w:rsidRPr="00CC35D5" w:rsidTr="006407E1">
        <w:trPr>
          <w:trHeight w:hRule="exact" w:val="4500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Музыкально-ритмические движения: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2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упражнения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пляски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игры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b/>
                <w:bCs/>
                <w:color w:val="000000"/>
              </w:rPr>
              <w:t xml:space="preserve">1.   Музыкально-ритмические </w:t>
            </w:r>
            <w:proofErr w:type="gramStart"/>
            <w:r w:rsidRPr="00CC35D5">
              <w:rPr>
                <w:b/>
                <w:bCs/>
                <w:color w:val="000000"/>
              </w:rPr>
              <w:t xml:space="preserve">навыки:   </w:t>
            </w:r>
            <w:proofErr w:type="gramEnd"/>
            <w:r w:rsidRPr="00CC35D5">
              <w:rPr>
                <w:b/>
                <w:bCs/>
                <w:color w:val="000000"/>
              </w:rPr>
              <w:t xml:space="preserve"> </w:t>
            </w:r>
            <w:r w:rsidRPr="00CC35D5">
              <w:rPr>
                <w:color w:val="000000"/>
              </w:rPr>
              <w:t>продолжать    работать над     ритмичностью     движений; упражнять   в   умении   слышать, различать   трехчастную   форму; самостоятельно менять движения со   сменой   характера   музыки, переходя      от      одного      вида движений к другому без помощи воспитателя.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 </w:t>
            </w:r>
            <w:r w:rsidRPr="00CC35D5">
              <w:rPr>
                <w:b/>
                <w:bCs/>
                <w:color w:val="000000"/>
              </w:rPr>
              <w:t xml:space="preserve">2.   Навыки              выразительного </w:t>
            </w:r>
            <w:proofErr w:type="gramStart"/>
            <w:r w:rsidRPr="00CC35D5">
              <w:rPr>
                <w:b/>
                <w:bCs/>
                <w:color w:val="000000"/>
              </w:rPr>
              <w:t xml:space="preserve">движения:  </w:t>
            </w:r>
            <w:r w:rsidRPr="00CC35D5">
              <w:rPr>
                <w:color w:val="000000"/>
              </w:rPr>
              <w:t xml:space="preserve"> </w:t>
            </w:r>
            <w:proofErr w:type="gramEnd"/>
            <w:r w:rsidRPr="00CC35D5">
              <w:rPr>
                <w:color w:val="000000"/>
              </w:rPr>
              <w:t xml:space="preserve">кружиться на беге по одному и парами, использовать разученные танцевальные       движения        в свободных   плясках,    выполнять подготовительные    движения    к освоению музыкальное произведение от начала до конца.  </w:t>
            </w:r>
            <w:proofErr w:type="gramStart"/>
            <w:r w:rsidRPr="00CC35D5">
              <w:rPr>
                <w:color w:val="000000"/>
              </w:rPr>
              <w:t>Различать  темповые</w:t>
            </w:r>
            <w:proofErr w:type="gramEnd"/>
            <w:r w:rsidRPr="00CC35D5">
              <w:rPr>
                <w:color w:val="000000"/>
              </w:rPr>
              <w:t xml:space="preserve">  изменения (быстро-медленно).                     Узнавать трехчастную форму прямого галопа.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C35D5">
              <w:rPr>
                <w:bCs/>
                <w:color w:val="000000"/>
              </w:rPr>
              <w:t xml:space="preserve">«Упражнение с флажками» лат. </w:t>
            </w:r>
            <w:proofErr w:type="spellStart"/>
            <w:r w:rsidRPr="00CC35D5">
              <w:rPr>
                <w:bCs/>
                <w:color w:val="000000"/>
              </w:rPr>
              <w:t>н.м</w:t>
            </w:r>
            <w:proofErr w:type="spellEnd"/>
            <w:r w:rsidRPr="00CC35D5">
              <w:rPr>
                <w:bCs/>
                <w:color w:val="000000"/>
              </w:rPr>
              <w:t xml:space="preserve">.,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C35D5">
              <w:rPr>
                <w:bCs/>
                <w:color w:val="000000"/>
              </w:rPr>
              <w:t>«Ходим-бегаем» Тиличеева.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C35D5">
              <w:rPr>
                <w:bCs/>
                <w:color w:val="000000"/>
              </w:rPr>
              <w:t xml:space="preserve"> «Зимняя пляска» </w:t>
            </w:r>
            <w:proofErr w:type="spellStart"/>
            <w:r w:rsidRPr="00CC35D5">
              <w:rPr>
                <w:bCs/>
                <w:color w:val="000000"/>
              </w:rPr>
              <w:t>Старокадомский</w:t>
            </w:r>
            <w:proofErr w:type="spellEnd"/>
            <w:r w:rsidRPr="00CC35D5">
              <w:rPr>
                <w:bCs/>
                <w:color w:val="000000"/>
              </w:rPr>
              <w:t xml:space="preserve">, «Подружились» </w:t>
            </w:r>
            <w:proofErr w:type="spellStart"/>
            <w:r w:rsidRPr="00CC35D5">
              <w:rPr>
                <w:bCs/>
                <w:color w:val="000000"/>
              </w:rPr>
              <w:t>Вилькорейская</w:t>
            </w:r>
            <w:proofErr w:type="spellEnd"/>
            <w:r w:rsidRPr="00CC35D5">
              <w:rPr>
                <w:bCs/>
                <w:color w:val="000000"/>
              </w:rPr>
              <w:t>.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C35D5">
              <w:rPr>
                <w:bCs/>
                <w:color w:val="000000"/>
              </w:rPr>
              <w:t xml:space="preserve">«Зайцы и медведь» </w:t>
            </w:r>
            <w:proofErr w:type="spellStart"/>
            <w:r w:rsidRPr="00CC35D5">
              <w:rPr>
                <w:bCs/>
                <w:color w:val="000000"/>
              </w:rPr>
              <w:t>Финаровский</w:t>
            </w:r>
            <w:proofErr w:type="spellEnd"/>
            <w:r w:rsidRPr="00CC35D5">
              <w:rPr>
                <w:bCs/>
                <w:color w:val="000000"/>
              </w:rPr>
              <w:t>,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bCs/>
                <w:color w:val="000000"/>
              </w:rPr>
              <w:t>«Собачки», «Елочки», «Медведи» мелодии по выбору педагога.</w:t>
            </w:r>
          </w:p>
        </w:tc>
      </w:tr>
      <w:tr w:rsidR="00CC35D5" w:rsidRPr="00CC35D5" w:rsidTr="006407E1">
        <w:trPr>
          <w:trHeight w:hRule="exact" w:val="1985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Восприятие: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3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восприятие музыкальных произведений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3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упражнение для развития слуха и голоса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Развивать умение слушать различать два контрастных произведения изобразительного характера. Учить узнавать знакомые произведения.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Учить детей различать высокое и низкое звучание музыки.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«Зайчики и медведь» </w:t>
            </w:r>
            <w:proofErr w:type="spellStart"/>
            <w:r w:rsidRPr="00CC35D5">
              <w:rPr>
                <w:color w:val="000000"/>
              </w:rPr>
              <w:t>Ребиков</w:t>
            </w:r>
            <w:proofErr w:type="spellEnd"/>
            <w:r w:rsidRPr="00CC35D5">
              <w:rPr>
                <w:color w:val="000000"/>
              </w:rPr>
              <w:t xml:space="preserve">,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«Марш» </w:t>
            </w:r>
            <w:proofErr w:type="spellStart"/>
            <w:r w:rsidRPr="00CC35D5">
              <w:rPr>
                <w:color w:val="000000"/>
              </w:rPr>
              <w:t>Чичков</w:t>
            </w:r>
            <w:proofErr w:type="spellEnd"/>
            <w:r w:rsidRPr="00CC35D5">
              <w:rPr>
                <w:color w:val="000000"/>
              </w:rPr>
              <w:t>.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«Где мои детки?». </w:t>
            </w:r>
          </w:p>
        </w:tc>
      </w:tr>
      <w:tr w:rsidR="00CC35D5" w:rsidRPr="00CC35D5" w:rsidTr="006407E1">
        <w:trPr>
          <w:trHeight w:hRule="exact" w:val="2794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 xml:space="preserve">Пение: 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Продолжать    работать    над чистым        интонированием        мелодии, построенной на </w:t>
            </w:r>
            <w:proofErr w:type="spellStart"/>
            <w:proofErr w:type="gramStart"/>
            <w:r w:rsidRPr="00CC35D5">
              <w:rPr>
                <w:color w:val="000000"/>
              </w:rPr>
              <w:t>поступенном</w:t>
            </w:r>
            <w:proofErr w:type="spellEnd"/>
            <w:r w:rsidRPr="00CC35D5">
              <w:rPr>
                <w:color w:val="000000"/>
              </w:rPr>
              <w:t xml:space="preserve">  движении</w:t>
            </w:r>
            <w:proofErr w:type="gramEnd"/>
            <w:r w:rsidRPr="00CC35D5">
              <w:rPr>
                <w:color w:val="000000"/>
              </w:rPr>
              <w:t xml:space="preserve"> мелодии  вверх   и   вниз,   а  также над правильным пением терции.   Учить   начинать   пение   после </w:t>
            </w:r>
            <w:proofErr w:type="gramStart"/>
            <w:r w:rsidRPr="00CC35D5">
              <w:rPr>
                <w:color w:val="000000"/>
              </w:rPr>
              <w:t xml:space="preserve">вступления,   </w:t>
            </w:r>
            <w:proofErr w:type="gramEnd"/>
            <w:r w:rsidRPr="00CC35D5">
              <w:rPr>
                <w:color w:val="000000"/>
              </w:rPr>
              <w:t xml:space="preserve">   вместе с педагогом. Правильно    произносить     гласные    в словах, согласные в конце слов.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«К деткам елочка пришла» Филиппенко,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 «Дед Мороз» Филиппенко и другие знакомые песни по желанию детей. </w:t>
            </w:r>
          </w:p>
        </w:tc>
      </w:tr>
      <w:tr w:rsidR="00CC35D5" w:rsidRPr="00CC35D5" w:rsidTr="006407E1">
        <w:trPr>
          <w:trHeight w:hRule="exact" w:val="904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Самостоятельная деятельность: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Совершенствовать способность детей различать длинные и короткие звуки.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«Мышка и мишка».</w:t>
            </w:r>
          </w:p>
        </w:tc>
      </w:tr>
      <w:tr w:rsidR="00CC35D5" w:rsidRPr="00CC35D5" w:rsidTr="006407E1">
        <w:trPr>
          <w:trHeight w:hRule="exact" w:val="1258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lastRenderedPageBreak/>
              <w:t>Развлечения: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Приобщать детей к русской праздничной культуре, содействовать созданию обстановки общей радости.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«как Дед Мороз зайчику помог».</w:t>
            </w:r>
          </w:p>
        </w:tc>
      </w:tr>
    </w:tbl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rPr>
          <w:b/>
          <w:color w:val="000000"/>
          <w:u w:val="single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  <w:u w:val="single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  <w:u w:val="single"/>
        </w:rPr>
      </w:pPr>
      <w:r w:rsidRPr="00CC35D5">
        <w:rPr>
          <w:b/>
          <w:color w:val="000000"/>
          <w:u w:val="single"/>
        </w:rPr>
        <w:t>Январь</w:t>
      </w:r>
    </w:p>
    <w:p w:rsidR="00CC35D5" w:rsidRPr="00CC35D5" w:rsidRDefault="00CC35D5" w:rsidP="00CC35D5">
      <w:pPr>
        <w:widowControl w:val="0"/>
        <w:autoSpaceDE w:val="0"/>
        <w:autoSpaceDN w:val="0"/>
        <w:adjustRightInd w:val="0"/>
        <w:rPr>
          <w:color w:val="00000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31"/>
        <w:gridCol w:w="4550"/>
        <w:gridCol w:w="3062"/>
      </w:tblGrid>
      <w:tr w:rsidR="00CC35D5" w:rsidRPr="00CC35D5" w:rsidTr="006407E1">
        <w:trPr>
          <w:trHeight w:hRule="exact" w:val="298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Вид деятельности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Программное содержание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Репертуар</w:t>
            </w:r>
          </w:p>
        </w:tc>
      </w:tr>
      <w:tr w:rsidR="00CC35D5" w:rsidRPr="00CC35D5" w:rsidTr="006407E1">
        <w:trPr>
          <w:trHeight w:hRule="exact" w:val="3649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Музыкально-ритмические движения: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2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упражнения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пляски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игры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b/>
                <w:bCs/>
                <w:color w:val="000000"/>
              </w:rPr>
              <w:t xml:space="preserve">1.   Музыкально-ритмические навыки: </w:t>
            </w:r>
            <w:r w:rsidRPr="00CC35D5">
              <w:rPr>
                <w:bCs/>
                <w:color w:val="000000"/>
              </w:rPr>
              <w:t>Развивать умение двигаться прямым галопом, маршировать, ходить спокойным шагом и кружиться. Формировать умение слышать смену регистров, динамических оттенков, соответственно меняя движения. Начинать и заканчивать движения точно с музыкой.</w:t>
            </w:r>
            <w:r w:rsidRPr="00CC35D5">
              <w:rPr>
                <w:b/>
                <w:bCs/>
                <w:color w:val="000000"/>
              </w:rPr>
              <w:t xml:space="preserve">   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 </w:t>
            </w:r>
            <w:r w:rsidRPr="00CC35D5">
              <w:rPr>
                <w:b/>
                <w:bCs/>
                <w:color w:val="000000"/>
              </w:rPr>
              <w:t xml:space="preserve">2.   Навыки              выразительного движения: </w:t>
            </w:r>
            <w:r w:rsidRPr="00CC35D5">
              <w:rPr>
                <w:bCs/>
                <w:color w:val="000000"/>
              </w:rPr>
              <w:t xml:space="preserve">учить детей двигаться в соответствии с характером и </w:t>
            </w:r>
            <w:proofErr w:type="gramStart"/>
            <w:r w:rsidRPr="00CC35D5">
              <w:rPr>
                <w:bCs/>
                <w:color w:val="000000"/>
              </w:rPr>
              <w:t>формой  музыки</w:t>
            </w:r>
            <w:proofErr w:type="gramEnd"/>
            <w:r w:rsidRPr="00CC35D5">
              <w:rPr>
                <w:b/>
                <w:bCs/>
                <w:color w:val="000000"/>
              </w:rPr>
              <w:t xml:space="preserve">. 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C35D5">
              <w:rPr>
                <w:b/>
                <w:bCs/>
                <w:color w:val="000000"/>
              </w:rPr>
              <w:t>«</w:t>
            </w:r>
            <w:r w:rsidRPr="00CC35D5">
              <w:rPr>
                <w:bCs/>
                <w:color w:val="000000"/>
              </w:rPr>
              <w:t xml:space="preserve">Марш» </w:t>
            </w:r>
            <w:proofErr w:type="spellStart"/>
            <w:r w:rsidRPr="00CC35D5">
              <w:rPr>
                <w:bCs/>
                <w:color w:val="000000"/>
              </w:rPr>
              <w:t>Парлов</w:t>
            </w:r>
            <w:proofErr w:type="spellEnd"/>
            <w:r w:rsidRPr="00CC35D5">
              <w:rPr>
                <w:bCs/>
                <w:color w:val="000000"/>
              </w:rPr>
              <w:t>,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C35D5">
              <w:rPr>
                <w:b/>
                <w:bCs/>
                <w:color w:val="000000"/>
              </w:rPr>
              <w:t xml:space="preserve"> </w:t>
            </w:r>
            <w:r w:rsidRPr="00CC35D5">
              <w:rPr>
                <w:bCs/>
                <w:color w:val="000000"/>
              </w:rPr>
              <w:t>«Галоп» Арсеев,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C35D5">
              <w:rPr>
                <w:bCs/>
                <w:color w:val="000000"/>
              </w:rPr>
              <w:t xml:space="preserve">«Спокойная ходьба и </w:t>
            </w:r>
            <w:proofErr w:type="spellStart"/>
            <w:proofErr w:type="gramStart"/>
            <w:r w:rsidRPr="00CC35D5">
              <w:rPr>
                <w:bCs/>
                <w:color w:val="000000"/>
              </w:rPr>
              <w:t>кружение»р.н.м</w:t>
            </w:r>
            <w:proofErr w:type="spellEnd"/>
            <w:r w:rsidRPr="00CC35D5">
              <w:rPr>
                <w:bCs/>
                <w:color w:val="000000"/>
              </w:rPr>
              <w:t>.</w:t>
            </w:r>
            <w:proofErr w:type="gramEnd"/>
            <w:r w:rsidRPr="00CC35D5">
              <w:rPr>
                <w:bCs/>
                <w:color w:val="000000"/>
              </w:rPr>
              <w:t xml:space="preserve">,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C35D5">
              <w:rPr>
                <w:bCs/>
                <w:color w:val="000000"/>
              </w:rPr>
              <w:t xml:space="preserve">«Кошечка» Ломова, «Пружинка» </w:t>
            </w:r>
            <w:proofErr w:type="spellStart"/>
            <w:r w:rsidRPr="00CC35D5">
              <w:rPr>
                <w:bCs/>
                <w:color w:val="000000"/>
              </w:rPr>
              <w:t>р.н.м</w:t>
            </w:r>
            <w:proofErr w:type="spellEnd"/>
            <w:r w:rsidRPr="00CC35D5">
              <w:rPr>
                <w:bCs/>
                <w:color w:val="000000"/>
              </w:rPr>
              <w:t>.,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C35D5">
              <w:rPr>
                <w:bCs/>
                <w:color w:val="000000"/>
              </w:rPr>
              <w:t>«Сапожки» Ломова.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bCs/>
                <w:color w:val="000000"/>
              </w:rPr>
              <w:t>«</w:t>
            </w:r>
            <w:proofErr w:type="spellStart"/>
            <w:r w:rsidRPr="00CC35D5">
              <w:rPr>
                <w:bCs/>
                <w:color w:val="000000"/>
              </w:rPr>
              <w:t>Ловишки</w:t>
            </w:r>
            <w:proofErr w:type="spellEnd"/>
            <w:r w:rsidRPr="00CC35D5">
              <w:rPr>
                <w:bCs/>
                <w:color w:val="000000"/>
              </w:rPr>
              <w:t>»  Гайдн.</w:t>
            </w:r>
          </w:p>
        </w:tc>
      </w:tr>
      <w:tr w:rsidR="00CC35D5" w:rsidRPr="00CC35D5" w:rsidTr="006407E1">
        <w:trPr>
          <w:trHeight w:hRule="exact" w:val="2978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Восприятие: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3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 xml:space="preserve">восприятие музыкальных произведений        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 xml:space="preserve">        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rPr>
                <w:b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rPr>
                <w:b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numPr>
                <w:ilvl w:val="0"/>
                <w:numId w:val="43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упражнение для развития слуха и голоса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 w:rsidRPr="00CC35D5">
              <w:rPr>
                <w:color w:val="000000"/>
              </w:rPr>
              <w:t>Продолжать  развивать</w:t>
            </w:r>
            <w:proofErr w:type="gramEnd"/>
            <w:r w:rsidRPr="00CC35D5">
              <w:rPr>
                <w:color w:val="000000"/>
              </w:rPr>
              <w:t xml:space="preserve">  навык слушать музыкальное произведение от начала до конца.  </w:t>
            </w:r>
            <w:proofErr w:type="gramStart"/>
            <w:r w:rsidRPr="00CC35D5">
              <w:rPr>
                <w:color w:val="000000"/>
              </w:rPr>
              <w:t>Различать  темповые</w:t>
            </w:r>
            <w:proofErr w:type="gramEnd"/>
            <w:r w:rsidRPr="00CC35D5">
              <w:rPr>
                <w:color w:val="000000"/>
              </w:rPr>
              <w:t xml:space="preserve">  изменения (быстрое и  медленное звучание музыки).                   Узнавать трехчастную форму.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Совершенствовать тембровый слух детей: различать звучание погремушки, барабана, бубна, металлофона.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«Лошадка» </w:t>
            </w:r>
            <w:proofErr w:type="spellStart"/>
            <w:r w:rsidRPr="00CC35D5">
              <w:rPr>
                <w:color w:val="000000"/>
              </w:rPr>
              <w:t>Потоловский</w:t>
            </w:r>
            <w:proofErr w:type="spellEnd"/>
            <w:r w:rsidRPr="00CC35D5">
              <w:rPr>
                <w:color w:val="000000"/>
              </w:rPr>
              <w:t>, «Солдатский марш» Журбин.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«Угадай, на чем играю?».</w:t>
            </w:r>
          </w:p>
        </w:tc>
      </w:tr>
      <w:tr w:rsidR="00CC35D5" w:rsidRPr="00CC35D5" w:rsidTr="006407E1">
        <w:trPr>
          <w:trHeight w:hRule="exact" w:val="2554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 xml:space="preserve">Пение: 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развитие певческих навыков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rPr>
                <w:b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rPr>
                <w:b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песенное творчество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Способствовать развитию певческих навыков: петь без напряжения в диапазоне ми1-си1 в одном темпе со всеми, чисто и ясно произносить слова. Передавать веселый характер песен.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Побуждать детей придумывать небольшие мелодии.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«Зима» Карасева,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«Домок-теремок».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«Песенка лисички».</w:t>
            </w:r>
          </w:p>
        </w:tc>
      </w:tr>
      <w:tr w:rsidR="00CC35D5" w:rsidRPr="00CC35D5" w:rsidTr="006407E1">
        <w:trPr>
          <w:trHeight w:hRule="exact" w:val="988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lastRenderedPageBreak/>
              <w:t>Самостоятельная деятельность: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Развивать </w:t>
            </w:r>
            <w:proofErr w:type="spellStart"/>
            <w:r w:rsidRPr="00CC35D5">
              <w:rPr>
                <w:color w:val="000000"/>
              </w:rPr>
              <w:t>звуковысотный</w:t>
            </w:r>
            <w:proofErr w:type="spellEnd"/>
            <w:r w:rsidRPr="00CC35D5">
              <w:rPr>
                <w:color w:val="000000"/>
              </w:rPr>
              <w:t xml:space="preserve"> слух детей.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«Где мои детки?».</w:t>
            </w:r>
          </w:p>
        </w:tc>
      </w:tr>
      <w:tr w:rsidR="00CC35D5" w:rsidRPr="00CC35D5" w:rsidTr="006407E1">
        <w:trPr>
          <w:trHeight w:hRule="exact" w:val="988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Развлечения: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Вызвать интерес к выступлению старших дошкольников.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«Зайчики в лесу».</w:t>
            </w:r>
          </w:p>
        </w:tc>
      </w:tr>
    </w:tbl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rPr>
          <w:b/>
          <w:color w:val="000000"/>
          <w:u w:val="single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  <w:u w:val="single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  <w:u w:val="single"/>
        </w:rPr>
      </w:pPr>
      <w:r w:rsidRPr="00CC35D5">
        <w:rPr>
          <w:b/>
          <w:color w:val="000000"/>
          <w:u w:val="single"/>
        </w:rPr>
        <w:t>Февраль</w:t>
      </w:r>
    </w:p>
    <w:p w:rsidR="00CC35D5" w:rsidRPr="00CC35D5" w:rsidRDefault="00CC35D5" w:rsidP="00CC35D5">
      <w:pPr>
        <w:widowControl w:val="0"/>
        <w:autoSpaceDE w:val="0"/>
        <w:autoSpaceDN w:val="0"/>
        <w:adjustRightInd w:val="0"/>
        <w:rPr>
          <w:color w:val="000000"/>
        </w:rPr>
      </w:pPr>
    </w:p>
    <w:tbl>
      <w:tblPr>
        <w:tblW w:w="974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31"/>
        <w:gridCol w:w="4550"/>
        <w:gridCol w:w="3062"/>
      </w:tblGrid>
      <w:tr w:rsidR="00CC35D5" w:rsidRPr="00CC35D5" w:rsidTr="006407E1">
        <w:trPr>
          <w:trHeight w:hRule="exact" w:val="298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Вид деятельности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Программное содержание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Репертуар</w:t>
            </w:r>
          </w:p>
        </w:tc>
      </w:tr>
      <w:tr w:rsidR="00CC35D5" w:rsidRPr="00CC35D5" w:rsidTr="006407E1">
        <w:trPr>
          <w:trHeight w:hRule="exact" w:val="4192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Музыкально-ритмические движения: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2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упражнения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 xml:space="preserve">пляски   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игры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b/>
                <w:bCs/>
                <w:color w:val="000000"/>
              </w:rPr>
              <w:t>1.   Музыкально-ритмические навыки:</w:t>
            </w:r>
            <w:r w:rsidRPr="00CC35D5">
              <w:rPr>
                <w:bCs/>
                <w:color w:val="000000"/>
              </w:rPr>
              <w:t xml:space="preserve"> Учить детей реагировать на начало звучания музыки и ее окончание, двигаться топающим шагом вместе со всеми и индивидуально в умеренном и быстром темпе под музыку.</w:t>
            </w:r>
            <w:r w:rsidRPr="00CC35D5">
              <w:rPr>
                <w:b/>
                <w:bCs/>
                <w:color w:val="000000"/>
              </w:rPr>
              <w:t xml:space="preserve">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 </w:t>
            </w:r>
            <w:r w:rsidRPr="00CC35D5">
              <w:rPr>
                <w:b/>
                <w:bCs/>
                <w:color w:val="000000"/>
              </w:rPr>
              <w:t xml:space="preserve">2.   Навыки              выразительного движения: </w:t>
            </w:r>
            <w:r w:rsidRPr="00CC35D5">
              <w:rPr>
                <w:bCs/>
                <w:color w:val="000000"/>
              </w:rPr>
              <w:t xml:space="preserve">Развивать навык выразительной передачи игровых образов: крадется кошка, едут машины, бегают и спят котята. Улучшать качество исполнения танцевальных движений: кружиться с игрушкой, выполнять пружинки, притопывать ногами. </w:t>
            </w:r>
            <w:r w:rsidRPr="00CC35D5">
              <w:rPr>
                <w:b/>
                <w:bCs/>
                <w:color w:val="000000"/>
              </w:rPr>
              <w:t xml:space="preserve">  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C35D5">
              <w:rPr>
                <w:b/>
                <w:bCs/>
                <w:color w:val="000000"/>
              </w:rPr>
              <w:t xml:space="preserve"> </w:t>
            </w:r>
            <w:r w:rsidRPr="00CC35D5">
              <w:rPr>
                <w:bCs/>
                <w:color w:val="000000"/>
              </w:rPr>
              <w:t>«Смело идти и прятаться» Тиличеева,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C35D5">
              <w:rPr>
                <w:bCs/>
                <w:color w:val="000000"/>
              </w:rPr>
              <w:t xml:space="preserve">«Прогулка на автомобиле» </w:t>
            </w:r>
            <w:proofErr w:type="spellStart"/>
            <w:r w:rsidRPr="00CC35D5">
              <w:rPr>
                <w:bCs/>
                <w:color w:val="000000"/>
              </w:rPr>
              <w:t>Мясков</w:t>
            </w:r>
            <w:proofErr w:type="spellEnd"/>
            <w:r w:rsidRPr="00CC35D5">
              <w:rPr>
                <w:bCs/>
                <w:color w:val="000000"/>
              </w:rPr>
              <w:t xml:space="preserve">,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C35D5">
              <w:rPr>
                <w:bCs/>
                <w:color w:val="000000"/>
              </w:rPr>
              <w:t>«Кошечка» Ломова,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C35D5">
              <w:rPr>
                <w:bCs/>
                <w:color w:val="000000"/>
              </w:rPr>
              <w:t xml:space="preserve">«Танец с игрушками» </w:t>
            </w:r>
            <w:proofErr w:type="spellStart"/>
            <w:r w:rsidRPr="00CC35D5">
              <w:rPr>
                <w:bCs/>
                <w:color w:val="000000"/>
              </w:rPr>
              <w:t>Вересокина</w:t>
            </w:r>
            <w:proofErr w:type="spellEnd"/>
            <w:r w:rsidRPr="00CC35D5">
              <w:rPr>
                <w:bCs/>
                <w:color w:val="000000"/>
              </w:rPr>
              <w:t xml:space="preserve">,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C35D5">
              <w:rPr>
                <w:bCs/>
                <w:color w:val="000000"/>
              </w:rPr>
              <w:t xml:space="preserve">«Кошка и котята» </w:t>
            </w:r>
            <w:proofErr w:type="spellStart"/>
            <w:r w:rsidRPr="00CC35D5">
              <w:rPr>
                <w:bCs/>
                <w:color w:val="000000"/>
              </w:rPr>
              <w:t>Раухвергер</w:t>
            </w:r>
            <w:proofErr w:type="spellEnd"/>
            <w:r w:rsidRPr="00CC35D5">
              <w:rPr>
                <w:bCs/>
                <w:color w:val="000000"/>
              </w:rPr>
              <w:t>,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C35D5">
              <w:rPr>
                <w:bCs/>
                <w:color w:val="000000"/>
              </w:rPr>
              <w:t>«Ищи маму» Ломова.</w:t>
            </w:r>
          </w:p>
        </w:tc>
      </w:tr>
      <w:tr w:rsidR="00CC35D5" w:rsidRPr="00CC35D5" w:rsidTr="006407E1">
        <w:trPr>
          <w:trHeight w:hRule="exact" w:val="2396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Восприятие: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3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восприятие музыкальных произведений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3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упражнение для развития слуха и голоса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Учить детей слушать произведение изобразительного характера, узнавать и определять сколько частей в произведении.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Развивать способность детей различать звуки по высоте в пределах октавы, септимы.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«Курочка Ряба» Магиденко,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«Чей домик?» Тиличеева.</w:t>
            </w:r>
          </w:p>
        </w:tc>
      </w:tr>
      <w:tr w:rsidR="00CC35D5" w:rsidRPr="00CC35D5" w:rsidTr="006407E1">
        <w:trPr>
          <w:trHeight w:hRule="exact" w:val="2401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lastRenderedPageBreak/>
              <w:t>Пение: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развитие певческих навыков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rPr>
                <w:b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rPr>
                <w:b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песенное творчество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Учить детей </w:t>
            </w:r>
            <w:proofErr w:type="gramStart"/>
            <w:r w:rsidRPr="00CC35D5">
              <w:rPr>
                <w:color w:val="000000"/>
              </w:rPr>
              <w:t>петь</w:t>
            </w:r>
            <w:proofErr w:type="gramEnd"/>
            <w:r w:rsidRPr="00CC35D5">
              <w:rPr>
                <w:color w:val="000000"/>
              </w:rPr>
              <w:t xml:space="preserve"> не отставая и не опережая друг друга, правильно передавая мелодию, отчетливо передавая слова.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Поощрять попытки детей придумывать свои мелодии песенки кошки.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 w:rsidRPr="00CC35D5">
              <w:rPr>
                <w:color w:val="000000"/>
              </w:rPr>
              <w:t>«»Цап</w:t>
            </w:r>
            <w:proofErr w:type="gramEnd"/>
            <w:r w:rsidRPr="00CC35D5">
              <w:rPr>
                <w:color w:val="000000"/>
              </w:rPr>
              <w:t xml:space="preserve">-царап»,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«Пирожки» Филиппенко,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«Мяу-мяу».</w:t>
            </w:r>
          </w:p>
        </w:tc>
      </w:tr>
      <w:tr w:rsidR="00CC35D5" w:rsidRPr="00CC35D5" w:rsidTr="006407E1">
        <w:trPr>
          <w:trHeight w:hRule="exact" w:val="1004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Самостоятельная деятельность: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Формировать тембровый слух детей.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«Угадай, на чем играю?».</w:t>
            </w:r>
          </w:p>
        </w:tc>
      </w:tr>
      <w:tr w:rsidR="00CC35D5" w:rsidRPr="00CC35D5" w:rsidTr="006407E1">
        <w:trPr>
          <w:trHeight w:hRule="exact" w:val="990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Развлечения: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Расширять представления детей об искусстве.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«Мы любим петь и танцевать».</w:t>
            </w:r>
          </w:p>
        </w:tc>
      </w:tr>
    </w:tbl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  <w:u w:val="single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  <w:u w:val="single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  <w:u w:val="single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  <w:u w:val="single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  <w:u w:val="single"/>
        </w:rPr>
      </w:pPr>
      <w:r w:rsidRPr="00CC35D5">
        <w:rPr>
          <w:b/>
          <w:color w:val="000000"/>
          <w:u w:val="single"/>
        </w:rPr>
        <w:t>Март</w:t>
      </w:r>
    </w:p>
    <w:p w:rsidR="00CC35D5" w:rsidRPr="00CC35D5" w:rsidRDefault="00CC35D5" w:rsidP="00CC35D5">
      <w:pPr>
        <w:widowControl w:val="0"/>
        <w:autoSpaceDE w:val="0"/>
        <w:autoSpaceDN w:val="0"/>
        <w:adjustRightInd w:val="0"/>
        <w:rPr>
          <w:color w:val="00000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31"/>
        <w:gridCol w:w="4550"/>
        <w:gridCol w:w="3062"/>
      </w:tblGrid>
      <w:tr w:rsidR="00CC35D5" w:rsidRPr="00CC35D5" w:rsidTr="006407E1">
        <w:trPr>
          <w:trHeight w:hRule="exact" w:val="298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Вид деятельности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Программное содержание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Репертуар</w:t>
            </w:r>
          </w:p>
        </w:tc>
      </w:tr>
      <w:tr w:rsidR="00CC35D5" w:rsidRPr="00CC35D5" w:rsidTr="006407E1">
        <w:trPr>
          <w:trHeight w:hRule="exact" w:val="4216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Музыкально-ритмические движения: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2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упражнения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rPr>
                <w:b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пляски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rPr>
                <w:b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игры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b/>
                <w:bCs/>
                <w:color w:val="000000"/>
              </w:rPr>
              <w:t>1.   Музыкально-ритмические навыки:</w:t>
            </w:r>
            <w:r w:rsidRPr="00CC35D5">
              <w:rPr>
                <w:bCs/>
                <w:color w:val="000000"/>
              </w:rPr>
              <w:t xml:space="preserve"> Упражнять детей в ходьбе с </w:t>
            </w:r>
            <w:proofErr w:type="gramStart"/>
            <w:r w:rsidRPr="00CC35D5">
              <w:rPr>
                <w:bCs/>
                <w:color w:val="000000"/>
              </w:rPr>
              <w:t>флажками</w:t>
            </w:r>
            <w:r w:rsidRPr="00CC35D5">
              <w:rPr>
                <w:b/>
                <w:bCs/>
                <w:color w:val="000000"/>
              </w:rPr>
              <w:t xml:space="preserve">  </w:t>
            </w:r>
            <w:r w:rsidRPr="00CC35D5">
              <w:rPr>
                <w:bCs/>
                <w:color w:val="000000"/>
              </w:rPr>
              <w:t>бодрым</w:t>
            </w:r>
            <w:proofErr w:type="gramEnd"/>
            <w:r w:rsidRPr="00CC35D5">
              <w:rPr>
                <w:bCs/>
                <w:color w:val="000000"/>
              </w:rPr>
              <w:t xml:space="preserve"> шагом, в легком беге без шарканья. Учить детей согласовывать движения с текстом песни и музыкой. Двигаться прямым галопом, меняя движения со сменой музыкальных фраз. Закреплять умение детей ритмично притопывать одной ногой и кружиться на шаге парами. </w:t>
            </w:r>
            <w:r w:rsidRPr="00CC35D5">
              <w:rPr>
                <w:b/>
                <w:bCs/>
                <w:color w:val="000000"/>
              </w:rPr>
              <w:t xml:space="preserve">  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 </w:t>
            </w:r>
            <w:r w:rsidRPr="00CC35D5">
              <w:rPr>
                <w:b/>
                <w:bCs/>
                <w:color w:val="000000"/>
              </w:rPr>
              <w:t xml:space="preserve">2.   Навыки              выразительного движения: </w:t>
            </w:r>
            <w:r w:rsidRPr="00CC35D5">
              <w:rPr>
                <w:bCs/>
                <w:color w:val="000000"/>
              </w:rPr>
              <w:t>Работать над образностью движений, учить детей действовать в игровой ситуации.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C35D5">
              <w:rPr>
                <w:b/>
                <w:bCs/>
                <w:color w:val="000000"/>
              </w:rPr>
              <w:t>«</w:t>
            </w:r>
            <w:r w:rsidRPr="00CC35D5">
              <w:rPr>
                <w:bCs/>
                <w:color w:val="000000"/>
              </w:rPr>
              <w:t>Пройдем в ворота» Ломовой,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C35D5">
              <w:rPr>
                <w:bCs/>
                <w:color w:val="000000"/>
              </w:rPr>
              <w:t xml:space="preserve"> «Цок, цок, лошадка!» Тиличеева,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C35D5">
              <w:rPr>
                <w:bCs/>
                <w:color w:val="000000"/>
              </w:rPr>
              <w:t xml:space="preserve">«Покажи ладошки» </w:t>
            </w:r>
            <w:proofErr w:type="spellStart"/>
            <w:r w:rsidRPr="00CC35D5">
              <w:rPr>
                <w:bCs/>
                <w:color w:val="000000"/>
              </w:rPr>
              <w:t>Герчик</w:t>
            </w:r>
            <w:proofErr w:type="spellEnd"/>
            <w:r w:rsidRPr="00CC35D5">
              <w:rPr>
                <w:bCs/>
                <w:color w:val="000000"/>
              </w:rPr>
              <w:t xml:space="preserve">,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bCs/>
                <w:color w:val="000000"/>
              </w:rPr>
              <w:t>«Чей домик?» Тиличеева.</w:t>
            </w:r>
          </w:p>
        </w:tc>
      </w:tr>
      <w:tr w:rsidR="00CC35D5" w:rsidRPr="00CC35D5" w:rsidTr="006407E1">
        <w:trPr>
          <w:trHeight w:hRule="exact" w:val="2136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lastRenderedPageBreak/>
              <w:t>Восприятие: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3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восприятие музыкальных произведений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3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упражнение для развития слуха и голоса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Учить детей слушать музыкальное произведение до конца, </w:t>
            </w:r>
            <w:proofErr w:type="gramStart"/>
            <w:r w:rsidRPr="00CC35D5">
              <w:rPr>
                <w:color w:val="000000"/>
              </w:rPr>
              <w:t>рассказывать</w:t>
            </w:r>
            <w:proofErr w:type="gramEnd"/>
            <w:r w:rsidRPr="00CC35D5">
              <w:rPr>
                <w:color w:val="000000"/>
              </w:rPr>
              <w:t xml:space="preserve"> о чем в нем поется. Понимать характер музыки, эмоционально на нее реагировать. Совершенствовать умение различать звучание музыкальных игрушек.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«Зима прошла» </w:t>
            </w:r>
            <w:proofErr w:type="spellStart"/>
            <w:r w:rsidRPr="00CC35D5">
              <w:rPr>
                <w:color w:val="000000"/>
              </w:rPr>
              <w:t>Метлов</w:t>
            </w:r>
            <w:proofErr w:type="spellEnd"/>
            <w:r w:rsidRPr="00CC35D5">
              <w:rPr>
                <w:color w:val="000000"/>
              </w:rPr>
              <w:t xml:space="preserve">, «Воробей» </w:t>
            </w:r>
            <w:proofErr w:type="spellStart"/>
            <w:r w:rsidRPr="00CC35D5">
              <w:rPr>
                <w:color w:val="000000"/>
              </w:rPr>
              <w:t>Руббах</w:t>
            </w:r>
            <w:proofErr w:type="spellEnd"/>
            <w:r w:rsidRPr="00CC35D5">
              <w:rPr>
                <w:color w:val="000000"/>
              </w:rPr>
              <w:t>,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 «Труба и барабан» Тиличеева.</w:t>
            </w:r>
          </w:p>
        </w:tc>
      </w:tr>
      <w:tr w:rsidR="00CC35D5" w:rsidRPr="00CC35D5" w:rsidTr="006407E1">
        <w:trPr>
          <w:trHeight w:hRule="exact" w:val="2473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Пение: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развитие певческих навыков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rPr>
                <w:b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песенное творчество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Учить петь бодро, правильно, смягчая концы музыкальных фраз. Добиваться ровного звучания голосов. Петь подвижно, легким звуком, начинать пение вместе с педагогом.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 Побуждать детей допевать мелодии колыбельных песен.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«Воробей» </w:t>
            </w:r>
            <w:proofErr w:type="spellStart"/>
            <w:r w:rsidRPr="00CC35D5">
              <w:rPr>
                <w:color w:val="000000"/>
              </w:rPr>
              <w:t>Герчик</w:t>
            </w:r>
            <w:proofErr w:type="spellEnd"/>
            <w:r w:rsidRPr="00CC35D5">
              <w:rPr>
                <w:color w:val="000000"/>
              </w:rPr>
              <w:t>,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 «Есть у солнышка </w:t>
            </w:r>
            <w:proofErr w:type="gramStart"/>
            <w:r w:rsidRPr="00CC35D5">
              <w:rPr>
                <w:color w:val="000000"/>
              </w:rPr>
              <w:t>друзья»  Тиличеева</w:t>
            </w:r>
            <w:proofErr w:type="gramEnd"/>
            <w:r w:rsidRPr="00CC35D5">
              <w:rPr>
                <w:color w:val="000000"/>
              </w:rPr>
              <w:t>,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«Баю- бай».</w:t>
            </w:r>
          </w:p>
        </w:tc>
      </w:tr>
      <w:tr w:rsidR="00CC35D5" w:rsidRPr="00CC35D5" w:rsidTr="006407E1">
        <w:trPr>
          <w:trHeight w:hRule="exact" w:val="986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Самостоятельная деятельность: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Побуждать детей участвовать в игре, используя атрибуты.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«Чей домик7».</w:t>
            </w:r>
          </w:p>
        </w:tc>
      </w:tr>
      <w:tr w:rsidR="00CC35D5" w:rsidRPr="00CC35D5" w:rsidTr="006407E1">
        <w:trPr>
          <w:trHeight w:hRule="exact" w:val="987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Развлечения: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Обогатить малышей новыми впечатлениями.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«Бабушкин сундук».</w:t>
            </w:r>
          </w:p>
        </w:tc>
      </w:tr>
    </w:tbl>
    <w:p w:rsidR="00CC35D5" w:rsidRPr="00CC35D5" w:rsidRDefault="00CC35D5" w:rsidP="00CC35D5">
      <w:pPr>
        <w:widowControl w:val="0"/>
        <w:autoSpaceDE w:val="0"/>
        <w:autoSpaceDN w:val="0"/>
        <w:adjustRightInd w:val="0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rPr>
          <w:b/>
          <w:color w:val="000000"/>
          <w:u w:val="single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  <w:u w:val="single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  <w:u w:val="single"/>
        </w:rPr>
      </w:pPr>
      <w:r w:rsidRPr="00CC35D5">
        <w:rPr>
          <w:b/>
          <w:color w:val="000000"/>
          <w:u w:val="single"/>
        </w:rPr>
        <w:t>Апрель</w:t>
      </w:r>
    </w:p>
    <w:p w:rsidR="00CC35D5" w:rsidRPr="00CC35D5" w:rsidRDefault="00CC35D5" w:rsidP="00CC35D5">
      <w:pPr>
        <w:widowControl w:val="0"/>
        <w:autoSpaceDE w:val="0"/>
        <w:autoSpaceDN w:val="0"/>
        <w:adjustRightInd w:val="0"/>
        <w:rPr>
          <w:color w:val="00000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31"/>
        <w:gridCol w:w="4550"/>
        <w:gridCol w:w="3062"/>
      </w:tblGrid>
      <w:tr w:rsidR="00CC35D5" w:rsidRPr="00CC35D5" w:rsidTr="006407E1">
        <w:trPr>
          <w:trHeight w:hRule="exact" w:val="298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Вид деятельности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Программное содержание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Репертуар</w:t>
            </w:r>
          </w:p>
        </w:tc>
      </w:tr>
      <w:tr w:rsidR="00CC35D5" w:rsidRPr="00CC35D5" w:rsidTr="006407E1">
        <w:trPr>
          <w:trHeight w:hRule="exact" w:val="4642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lastRenderedPageBreak/>
              <w:t>Музыкально-ритмические движения: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2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упражнения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rPr>
                <w:b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numPr>
                <w:ilvl w:val="0"/>
                <w:numId w:val="42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пляски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rPr>
                <w:b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rPr>
                <w:b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игры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b/>
                <w:bCs/>
                <w:color w:val="000000"/>
              </w:rPr>
              <w:t xml:space="preserve">1.   Музыкально-ритмические навыки: </w:t>
            </w:r>
            <w:r w:rsidRPr="00CC35D5">
              <w:rPr>
                <w:bCs/>
                <w:color w:val="000000"/>
              </w:rPr>
              <w:t>Учить детей</w:t>
            </w:r>
            <w:r w:rsidRPr="00CC35D5">
              <w:rPr>
                <w:b/>
                <w:bCs/>
                <w:color w:val="000000"/>
              </w:rPr>
              <w:t xml:space="preserve"> </w:t>
            </w:r>
            <w:r w:rsidRPr="00CC35D5">
              <w:rPr>
                <w:bCs/>
                <w:color w:val="000000"/>
              </w:rPr>
              <w:t xml:space="preserve">сочетать пение с движением, Помогать малышам передавать в движении изменение музыки и текст </w:t>
            </w:r>
            <w:proofErr w:type="spellStart"/>
            <w:proofErr w:type="gramStart"/>
            <w:r w:rsidRPr="00CC35D5">
              <w:rPr>
                <w:bCs/>
                <w:color w:val="000000"/>
              </w:rPr>
              <w:t>песни.Слушать</w:t>
            </w:r>
            <w:proofErr w:type="spellEnd"/>
            <w:proofErr w:type="gramEnd"/>
            <w:r w:rsidRPr="00CC35D5">
              <w:rPr>
                <w:bCs/>
                <w:color w:val="000000"/>
              </w:rPr>
              <w:t xml:space="preserve"> и отмечать в движении начало каждой части.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 </w:t>
            </w:r>
            <w:r w:rsidRPr="00CC35D5">
              <w:rPr>
                <w:b/>
                <w:bCs/>
                <w:color w:val="000000"/>
              </w:rPr>
              <w:t>2.   Навыки              выразительного движения:</w:t>
            </w:r>
            <w:r w:rsidRPr="00CC35D5">
              <w:rPr>
                <w:bCs/>
                <w:color w:val="000000"/>
              </w:rPr>
              <w:t xml:space="preserve"> Продолжать учить детей двигаться легко, непринужденно, </w:t>
            </w:r>
            <w:proofErr w:type="gramStart"/>
            <w:r w:rsidRPr="00CC35D5">
              <w:rPr>
                <w:bCs/>
                <w:color w:val="000000"/>
              </w:rPr>
              <w:t>ритмично;  легко</w:t>
            </w:r>
            <w:proofErr w:type="gramEnd"/>
            <w:r w:rsidRPr="00CC35D5">
              <w:rPr>
                <w:bCs/>
                <w:color w:val="000000"/>
              </w:rPr>
              <w:t xml:space="preserve"> ориентироваться в пространстве. Побуждать повторять танцевальные движения за воспитателем или солистом.</w:t>
            </w:r>
            <w:r w:rsidRPr="00CC35D5">
              <w:rPr>
                <w:b/>
                <w:bCs/>
                <w:color w:val="000000"/>
              </w:rPr>
              <w:t xml:space="preserve"> </w:t>
            </w:r>
            <w:r w:rsidRPr="00CC35D5">
              <w:rPr>
                <w:bCs/>
                <w:color w:val="000000"/>
              </w:rPr>
              <w:t>Формировать умение детей передавать игровые образы, развивать внимание детей.</w:t>
            </w:r>
            <w:r w:rsidRPr="00CC35D5">
              <w:rPr>
                <w:b/>
                <w:bCs/>
                <w:color w:val="000000"/>
              </w:rPr>
              <w:t xml:space="preserve">  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C35D5">
              <w:rPr>
                <w:b/>
                <w:bCs/>
                <w:color w:val="000000"/>
              </w:rPr>
              <w:t>«</w:t>
            </w:r>
            <w:r w:rsidRPr="00CC35D5">
              <w:rPr>
                <w:bCs/>
                <w:color w:val="000000"/>
              </w:rPr>
              <w:t xml:space="preserve">Упражнение с цветами» Жилин,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C35D5">
              <w:rPr>
                <w:bCs/>
                <w:color w:val="000000"/>
              </w:rPr>
              <w:t>«Плясовые движения» Ломова.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C35D5">
              <w:rPr>
                <w:bCs/>
                <w:color w:val="000000"/>
              </w:rPr>
              <w:t xml:space="preserve"> Хоровод «Березка» Рустамов,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C35D5">
              <w:rPr>
                <w:bCs/>
                <w:color w:val="000000"/>
              </w:rPr>
              <w:t xml:space="preserve"> «Воробушки и автомобиль» </w:t>
            </w:r>
            <w:proofErr w:type="spellStart"/>
            <w:r w:rsidRPr="00CC35D5">
              <w:rPr>
                <w:bCs/>
                <w:color w:val="000000"/>
              </w:rPr>
              <w:t>Раухвергер</w:t>
            </w:r>
            <w:proofErr w:type="spellEnd"/>
            <w:r w:rsidRPr="00CC35D5">
              <w:rPr>
                <w:bCs/>
                <w:color w:val="000000"/>
              </w:rPr>
              <w:t>,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bCs/>
                <w:color w:val="000000"/>
              </w:rPr>
              <w:t xml:space="preserve"> «Солнышко и дождик» </w:t>
            </w:r>
            <w:proofErr w:type="spellStart"/>
            <w:r w:rsidRPr="00CC35D5">
              <w:rPr>
                <w:bCs/>
                <w:color w:val="000000"/>
              </w:rPr>
              <w:t>Раухвергер</w:t>
            </w:r>
            <w:proofErr w:type="spellEnd"/>
            <w:r w:rsidRPr="00CC35D5">
              <w:rPr>
                <w:bCs/>
                <w:color w:val="000000"/>
              </w:rPr>
              <w:t>.</w:t>
            </w:r>
          </w:p>
        </w:tc>
      </w:tr>
      <w:tr w:rsidR="00CC35D5" w:rsidRPr="00CC35D5" w:rsidTr="006407E1">
        <w:trPr>
          <w:trHeight w:hRule="exact" w:val="2128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Восприятие: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3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восприятие музыкальных произведений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3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упражнение для развития слуха и голоса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Учить детей воспринимать пьесы разного настроения, отвечать на вопросы о характере музыки. Развивать у детей воображение, умение придумывать движения, характерные для героев пьес. Развивать чувство ритма.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«Шалун» </w:t>
            </w:r>
            <w:proofErr w:type="spellStart"/>
            <w:r w:rsidRPr="00CC35D5">
              <w:rPr>
                <w:color w:val="000000"/>
              </w:rPr>
              <w:t>Бер</w:t>
            </w:r>
            <w:proofErr w:type="spellEnd"/>
            <w:r w:rsidRPr="00CC35D5">
              <w:rPr>
                <w:color w:val="000000"/>
              </w:rPr>
              <w:t>,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 «Резвушка», «Капризуля» Волков,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«Кто по лесу идет?»</w:t>
            </w:r>
          </w:p>
        </w:tc>
      </w:tr>
      <w:tr w:rsidR="00CC35D5" w:rsidRPr="00CC35D5" w:rsidTr="006407E1">
        <w:trPr>
          <w:trHeight w:hRule="exact" w:val="2697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Пение: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numPr>
                <w:ilvl w:val="0"/>
                <w:numId w:val="48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развитие певческих навыков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rPr>
                <w:b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rPr>
                <w:b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песенное творчество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Учить детей петь протяжно, весело, слаженно по темпу, отчетливо произнося слова. Формировать умение узнавать знакомые песни.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Побуждать детей придумывать простейшие мелодии на слог.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«Майская песенка» </w:t>
            </w:r>
            <w:proofErr w:type="spellStart"/>
            <w:r w:rsidRPr="00CC35D5">
              <w:rPr>
                <w:color w:val="000000"/>
              </w:rPr>
              <w:t>Юдахин</w:t>
            </w:r>
            <w:proofErr w:type="spellEnd"/>
            <w:r w:rsidRPr="00CC35D5">
              <w:rPr>
                <w:color w:val="000000"/>
              </w:rPr>
              <w:t>,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«Самолет» Тиличеева,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«Спой марш».</w:t>
            </w:r>
          </w:p>
        </w:tc>
      </w:tr>
      <w:tr w:rsidR="00CC35D5" w:rsidRPr="00CC35D5" w:rsidTr="006407E1">
        <w:trPr>
          <w:trHeight w:hRule="exact" w:val="993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Самостоятельная деятельность: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Совершенствовать динамический слух детей.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«Труба и барабан».</w:t>
            </w:r>
          </w:p>
        </w:tc>
      </w:tr>
      <w:tr w:rsidR="00CC35D5" w:rsidRPr="00CC35D5" w:rsidTr="006407E1">
        <w:trPr>
          <w:trHeight w:hRule="exact" w:val="992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Развлечения: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Развивать музыкально-сенсорные способности детей.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«Солнышко-ведрышко».</w:t>
            </w:r>
          </w:p>
        </w:tc>
      </w:tr>
    </w:tbl>
    <w:p w:rsidR="00CC35D5" w:rsidRPr="00CC35D5" w:rsidRDefault="00CC35D5" w:rsidP="00CC35D5">
      <w:pPr>
        <w:widowControl w:val="0"/>
        <w:autoSpaceDE w:val="0"/>
        <w:autoSpaceDN w:val="0"/>
        <w:adjustRightInd w:val="0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rPr>
          <w:b/>
          <w:color w:val="000000"/>
          <w:u w:val="single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  <w:u w:val="single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  <w:u w:val="single"/>
        </w:rPr>
      </w:pPr>
      <w:r w:rsidRPr="00CC35D5">
        <w:rPr>
          <w:b/>
          <w:color w:val="000000"/>
          <w:u w:val="single"/>
        </w:rPr>
        <w:t xml:space="preserve">Май </w:t>
      </w:r>
    </w:p>
    <w:p w:rsidR="00CC35D5" w:rsidRPr="00CC35D5" w:rsidRDefault="00CC35D5" w:rsidP="00CC35D5">
      <w:pPr>
        <w:widowControl w:val="0"/>
        <w:autoSpaceDE w:val="0"/>
        <w:autoSpaceDN w:val="0"/>
        <w:adjustRightInd w:val="0"/>
        <w:rPr>
          <w:color w:val="00000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31"/>
        <w:gridCol w:w="4550"/>
        <w:gridCol w:w="3062"/>
      </w:tblGrid>
      <w:tr w:rsidR="00CC35D5" w:rsidRPr="00CC35D5" w:rsidTr="006407E1">
        <w:trPr>
          <w:trHeight w:hRule="exact" w:val="298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Вид деятельности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Программное содержание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Репертуар</w:t>
            </w:r>
          </w:p>
        </w:tc>
      </w:tr>
      <w:tr w:rsidR="00CC35D5" w:rsidRPr="00CC35D5" w:rsidTr="006407E1">
        <w:trPr>
          <w:trHeight w:hRule="exact" w:val="3791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Музыкально-ритмические движения: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2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упражнения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rPr>
                <w:b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пляски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rPr>
                <w:b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rPr>
                <w:b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autoSpaceDE w:val="0"/>
              <w:autoSpaceDN w:val="0"/>
              <w:adjustRightInd w:val="0"/>
              <w:ind w:left="708"/>
              <w:rPr>
                <w:b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игры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b/>
                <w:bCs/>
                <w:color w:val="000000"/>
              </w:rPr>
              <w:t xml:space="preserve">1.   Музыкально-ритмические навыки: </w:t>
            </w:r>
            <w:r w:rsidRPr="00CC35D5">
              <w:rPr>
                <w:bCs/>
                <w:color w:val="000000"/>
              </w:rPr>
              <w:t xml:space="preserve">Совершенствовать навыки основных </w:t>
            </w:r>
            <w:proofErr w:type="gramStart"/>
            <w:r w:rsidRPr="00CC35D5">
              <w:rPr>
                <w:bCs/>
                <w:color w:val="000000"/>
              </w:rPr>
              <w:t>движений(</w:t>
            </w:r>
            <w:proofErr w:type="gramEnd"/>
            <w:r w:rsidRPr="00CC35D5">
              <w:rPr>
                <w:bCs/>
                <w:color w:val="000000"/>
              </w:rPr>
              <w:t xml:space="preserve">ходьба и бег). </w:t>
            </w:r>
            <w:r w:rsidRPr="00CC35D5">
              <w:rPr>
                <w:b/>
                <w:bCs/>
                <w:color w:val="000000"/>
              </w:rPr>
              <w:t xml:space="preserve"> 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 </w:t>
            </w:r>
            <w:r w:rsidRPr="00CC35D5">
              <w:rPr>
                <w:b/>
                <w:bCs/>
                <w:color w:val="000000"/>
              </w:rPr>
              <w:t xml:space="preserve">2.   Навыки              выразительного движения: </w:t>
            </w:r>
            <w:r w:rsidRPr="00CC35D5">
              <w:rPr>
                <w:bCs/>
                <w:color w:val="000000"/>
              </w:rPr>
              <w:t xml:space="preserve">Улучшать качество исполнения танцевальных движений: легко бегать, прятаться под зонтик, прыгать через «лужи». Активизировать выполнение движений, передающих характер изображаемых животных. Побуждать детей участвовать в игре, свободно ориентироваться в игровой ситуации. </w:t>
            </w:r>
            <w:r w:rsidRPr="00CC35D5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C35D5">
              <w:rPr>
                <w:b/>
                <w:bCs/>
                <w:color w:val="000000"/>
              </w:rPr>
              <w:t>«</w:t>
            </w:r>
            <w:r w:rsidRPr="00CC35D5">
              <w:rPr>
                <w:bCs/>
                <w:color w:val="000000"/>
              </w:rPr>
              <w:t xml:space="preserve">Прогулка» </w:t>
            </w:r>
            <w:proofErr w:type="spellStart"/>
            <w:r w:rsidRPr="00CC35D5">
              <w:rPr>
                <w:bCs/>
                <w:color w:val="000000"/>
              </w:rPr>
              <w:t>Раухвергер</w:t>
            </w:r>
            <w:proofErr w:type="spellEnd"/>
            <w:r w:rsidRPr="00CC35D5">
              <w:rPr>
                <w:bCs/>
                <w:color w:val="000000"/>
              </w:rPr>
              <w:t xml:space="preserve">,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C35D5">
              <w:rPr>
                <w:bCs/>
                <w:color w:val="000000"/>
              </w:rPr>
              <w:t xml:space="preserve">«Пляска с зонтиками» Костенко,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C35D5">
              <w:rPr>
                <w:bCs/>
                <w:color w:val="000000"/>
              </w:rPr>
              <w:t>«Мы на луг ходили» Филиппенко,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bCs/>
                <w:color w:val="000000"/>
              </w:rPr>
              <w:t xml:space="preserve"> «Найди себе пару» Ломова.</w:t>
            </w:r>
          </w:p>
        </w:tc>
      </w:tr>
      <w:tr w:rsidR="00CC35D5" w:rsidRPr="00CC35D5" w:rsidTr="006407E1">
        <w:trPr>
          <w:trHeight w:hRule="exact" w:val="2130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Восприятие: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3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восприятие музыкальных произведений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3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упражнение для развития слуха и голоса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Продолжать учить слушать музыкальное произведение до конца, </w:t>
            </w:r>
            <w:proofErr w:type="gramStart"/>
            <w:r w:rsidRPr="00CC35D5">
              <w:rPr>
                <w:color w:val="000000"/>
              </w:rPr>
              <w:t>рассказывать</w:t>
            </w:r>
            <w:proofErr w:type="gramEnd"/>
            <w:r w:rsidRPr="00CC35D5">
              <w:rPr>
                <w:color w:val="000000"/>
              </w:rPr>
              <w:t xml:space="preserve"> о чем поется в песне. Слушать и отличать колыбельную музыку от плясовой. Учить детей отличать звуки по высоте.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«Березка» Тиличеева,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 «Спи, моя </w:t>
            </w:r>
            <w:proofErr w:type="spellStart"/>
            <w:proofErr w:type="gramStart"/>
            <w:r w:rsidRPr="00CC35D5">
              <w:rPr>
                <w:color w:val="000000"/>
              </w:rPr>
              <w:t>радость»Моцарт</w:t>
            </w:r>
            <w:proofErr w:type="spellEnd"/>
            <w:proofErr w:type="gramEnd"/>
            <w:r w:rsidRPr="00CC35D5">
              <w:rPr>
                <w:color w:val="000000"/>
              </w:rPr>
              <w:t xml:space="preserve">,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другие знакомые упражнения.</w:t>
            </w:r>
          </w:p>
        </w:tc>
      </w:tr>
      <w:tr w:rsidR="00CC35D5" w:rsidRPr="00CC35D5" w:rsidTr="006407E1">
        <w:trPr>
          <w:trHeight w:hRule="exact" w:val="2401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Пение:</w:t>
            </w:r>
          </w:p>
          <w:p w:rsidR="00CC35D5" w:rsidRPr="00CC35D5" w:rsidRDefault="00CC35D5" w:rsidP="00CC35D5">
            <w:pPr>
              <w:widowControl w:val="0"/>
              <w:numPr>
                <w:ilvl w:val="0"/>
                <w:numId w:val="49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развитие певческих навыков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rPr>
                <w:b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rPr>
                <w:b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песенное творчество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Учить детей петь без напряжения, в одном темпе со всеми, четко и ясно произносить слова, передавать шуточный характер песни.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Побуждать детей придумывать колыбельную песню.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«Козлик» Гаврилов, «Цыплята» Филиппенко,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 xml:space="preserve">«Ах, ты </w:t>
            </w:r>
            <w:proofErr w:type="spellStart"/>
            <w:r w:rsidRPr="00CC35D5">
              <w:rPr>
                <w:color w:val="000000"/>
              </w:rPr>
              <w:t>котенька</w:t>
            </w:r>
            <w:proofErr w:type="spellEnd"/>
            <w:r w:rsidRPr="00CC35D5">
              <w:rPr>
                <w:color w:val="000000"/>
              </w:rPr>
              <w:t>».</w:t>
            </w:r>
          </w:p>
        </w:tc>
      </w:tr>
      <w:tr w:rsidR="00CC35D5" w:rsidRPr="00CC35D5" w:rsidTr="006407E1">
        <w:trPr>
          <w:trHeight w:hRule="exact" w:val="976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Самостоятельная деятельность: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Совершенствовать ритмический слух детей.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«Кто по лесу идет».</w:t>
            </w:r>
          </w:p>
        </w:tc>
      </w:tr>
      <w:tr w:rsidR="00CC35D5" w:rsidRPr="00CC35D5" w:rsidTr="006407E1">
        <w:trPr>
          <w:trHeight w:hRule="exact" w:val="1004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Развлечения: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Создать условия для активного восприятия детьми сказки.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«Репка».</w:t>
            </w:r>
          </w:p>
        </w:tc>
      </w:tr>
    </w:tbl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rPr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  <w:u w:val="single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  <w:u w:val="single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  <w:u w:val="single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  <w:u w:val="single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  <w:u w:val="single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  <w:u w:val="single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  <w:u w:val="single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  <w:u w:val="single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rPr>
          <w:b/>
          <w:color w:val="000000"/>
          <w:u w:val="single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  <w:u w:val="single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  <w:u w:val="single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color w:val="000000"/>
          <w:u w:val="single"/>
        </w:rPr>
      </w:pPr>
      <w:r w:rsidRPr="00CC35D5">
        <w:rPr>
          <w:b/>
          <w:color w:val="000000"/>
          <w:u w:val="single"/>
        </w:rPr>
        <w:t>Июнь</w:t>
      </w: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tbl>
      <w:tblPr>
        <w:tblW w:w="1369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7513"/>
        <w:gridCol w:w="3062"/>
      </w:tblGrid>
      <w:tr w:rsidR="00CC35D5" w:rsidRPr="00CC35D5" w:rsidTr="006407E1">
        <w:trPr>
          <w:gridAfter w:val="1"/>
          <w:wAfter w:w="3062" w:type="dxa"/>
          <w:trHeight w:hRule="exact" w:val="298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Вид деятельности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Репертуар</w:t>
            </w:r>
          </w:p>
        </w:tc>
      </w:tr>
      <w:tr w:rsidR="00CC35D5" w:rsidRPr="00CC35D5" w:rsidTr="006407E1">
        <w:trPr>
          <w:gridAfter w:val="1"/>
          <w:wAfter w:w="3062" w:type="dxa"/>
          <w:trHeight w:hRule="exact" w:val="838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Музыкально-ритмические движения: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rPr>
                <w:b/>
                <w:color w:val="000000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C35D5">
              <w:rPr>
                <w:bCs/>
                <w:color w:val="000000"/>
              </w:rPr>
              <w:t xml:space="preserve">«Потанцуем вместе» обр. Ломовой,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bCs/>
                <w:color w:val="000000"/>
              </w:rPr>
              <w:t>«Кошка и котята» Ломова.</w:t>
            </w:r>
          </w:p>
        </w:tc>
      </w:tr>
      <w:tr w:rsidR="00CC35D5" w:rsidRPr="00CC35D5" w:rsidTr="006407E1">
        <w:trPr>
          <w:gridAfter w:val="1"/>
          <w:wAfter w:w="3062" w:type="dxa"/>
          <w:trHeight w:hRule="exact" w:val="113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Восприятие: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rPr>
                <w:b/>
                <w:color w:val="000000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C35D5">
              <w:rPr>
                <w:b/>
                <w:bCs/>
                <w:color w:val="000000"/>
              </w:rPr>
              <w:t>«</w:t>
            </w:r>
            <w:r w:rsidRPr="00CC35D5">
              <w:rPr>
                <w:bCs/>
                <w:color w:val="000000"/>
              </w:rPr>
              <w:t>Будем кувыркаться» Сац,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«Птицы и птенчики» Тиличеева,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«Чей домик?» Тиличеева.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CC35D5" w:rsidRPr="00CC35D5" w:rsidTr="006407E1">
        <w:trPr>
          <w:trHeight w:hRule="exact" w:val="69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Самостоятельная деятельность: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«Курица и цыплята».</w:t>
            </w:r>
          </w:p>
        </w:tc>
        <w:tc>
          <w:tcPr>
            <w:tcW w:w="3062" w:type="dxa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CC35D5" w:rsidRPr="00CC35D5" w:rsidTr="006407E1">
        <w:trPr>
          <w:gridAfter w:val="1"/>
          <w:wAfter w:w="3062" w:type="dxa"/>
          <w:trHeight w:hRule="exact" w:val="70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Развлечения: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C35D5">
              <w:rPr>
                <w:color w:val="000000"/>
              </w:rPr>
              <w:t>«На бабушкином дворе».</w:t>
            </w:r>
          </w:p>
        </w:tc>
      </w:tr>
    </w:tbl>
    <w:p w:rsidR="00CC35D5" w:rsidRPr="00CC35D5" w:rsidRDefault="00CC35D5" w:rsidP="00CC35D5">
      <w:pPr>
        <w:widowControl w:val="0"/>
        <w:autoSpaceDE w:val="0"/>
        <w:autoSpaceDN w:val="0"/>
        <w:adjustRightInd w:val="0"/>
        <w:rPr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rPr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rPr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b/>
          <w:color w:val="000000"/>
          <w:u w:val="single"/>
        </w:rPr>
      </w:pPr>
      <w:r w:rsidRPr="00CC35D5">
        <w:rPr>
          <w:b/>
          <w:color w:val="000000"/>
          <w:u w:val="single"/>
        </w:rPr>
        <w:t>Июль-август</w:t>
      </w:r>
    </w:p>
    <w:p w:rsidR="00CC35D5" w:rsidRPr="00CC35D5" w:rsidRDefault="00CC35D5" w:rsidP="00CC35D5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tbl>
      <w:tblPr>
        <w:tblW w:w="106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7513"/>
      </w:tblGrid>
      <w:tr w:rsidR="00CC35D5" w:rsidRPr="00CC35D5" w:rsidTr="006407E1">
        <w:trPr>
          <w:trHeight w:hRule="exact" w:val="30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Вид деятельности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Репертуар</w:t>
            </w:r>
          </w:p>
        </w:tc>
      </w:tr>
      <w:tr w:rsidR="00CC35D5" w:rsidRPr="00CC35D5" w:rsidTr="006407E1">
        <w:trPr>
          <w:trHeight w:hRule="exact" w:val="125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Музыкально-ритмические движения: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rPr>
                <w:b/>
                <w:color w:val="000000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C35D5">
              <w:rPr>
                <w:color w:val="000000"/>
              </w:rPr>
              <w:t xml:space="preserve">«Солнышко и дождик» </w:t>
            </w:r>
            <w:proofErr w:type="spellStart"/>
            <w:r w:rsidRPr="00CC35D5">
              <w:rPr>
                <w:color w:val="000000"/>
              </w:rPr>
              <w:t>Раухвергер</w:t>
            </w:r>
            <w:proofErr w:type="spellEnd"/>
            <w:r w:rsidRPr="00CC35D5">
              <w:rPr>
                <w:color w:val="000000"/>
              </w:rPr>
              <w:t>,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C35D5">
              <w:rPr>
                <w:color w:val="000000"/>
              </w:rPr>
              <w:t xml:space="preserve">«Курочки и петушок» обр. </w:t>
            </w:r>
            <w:proofErr w:type="spellStart"/>
            <w:r w:rsidRPr="00CC35D5">
              <w:rPr>
                <w:color w:val="000000"/>
              </w:rPr>
              <w:t>Красева</w:t>
            </w:r>
            <w:proofErr w:type="spellEnd"/>
            <w:r w:rsidRPr="00CC35D5">
              <w:rPr>
                <w:color w:val="000000"/>
              </w:rPr>
              <w:t>,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C35D5">
              <w:rPr>
                <w:color w:val="000000"/>
              </w:rPr>
              <w:t xml:space="preserve">«Игра с погремушками» </w:t>
            </w:r>
            <w:proofErr w:type="spellStart"/>
            <w:r w:rsidRPr="00CC35D5">
              <w:rPr>
                <w:color w:val="000000"/>
              </w:rPr>
              <w:t>Вилькорейская</w:t>
            </w:r>
            <w:proofErr w:type="spellEnd"/>
            <w:r w:rsidRPr="00CC35D5">
              <w:rPr>
                <w:color w:val="000000"/>
              </w:rPr>
              <w:t>.</w:t>
            </w:r>
          </w:p>
        </w:tc>
      </w:tr>
      <w:tr w:rsidR="00CC35D5" w:rsidRPr="00CC35D5" w:rsidTr="006407E1">
        <w:trPr>
          <w:trHeight w:hRule="exact" w:val="84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Восприятие: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rPr>
                <w:b/>
                <w:color w:val="000000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C35D5">
              <w:rPr>
                <w:color w:val="000000"/>
              </w:rPr>
              <w:t>Знакомые песни и пьесы по выбору педагога и по желанию детей.</w:t>
            </w:r>
          </w:p>
        </w:tc>
      </w:tr>
      <w:tr w:rsidR="00CC35D5" w:rsidRPr="00CC35D5" w:rsidTr="006407E1">
        <w:trPr>
          <w:trHeight w:hRule="exact" w:val="84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 xml:space="preserve">Пение: </w:t>
            </w: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rPr>
                <w:b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rPr>
                <w:b/>
                <w:color w:val="000000"/>
              </w:rPr>
            </w:pPr>
          </w:p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rPr>
                <w:b/>
                <w:color w:val="000000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C35D5">
              <w:rPr>
                <w:color w:val="000000"/>
              </w:rPr>
              <w:t>Знакомые песни по желанию детей.</w:t>
            </w:r>
          </w:p>
        </w:tc>
      </w:tr>
      <w:tr w:rsidR="00CC35D5" w:rsidRPr="00CC35D5" w:rsidTr="006407E1">
        <w:trPr>
          <w:trHeight w:hRule="exact" w:val="85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Самостоятельная деятельность: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C35D5">
              <w:rPr>
                <w:color w:val="000000"/>
              </w:rPr>
              <w:t>Знакомые дидактические игры, песни.</w:t>
            </w:r>
          </w:p>
        </w:tc>
      </w:tr>
      <w:tr w:rsidR="00CC35D5" w:rsidRPr="00CC35D5" w:rsidTr="006407E1">
        <w:trPr>
          <w:trHeight w:hRule="exact" w:val="853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35D5">
              <w:rPr>
                <w:b/>
                <w:color w:val="000000"/>
              </w:rPr>
              <w:t>Развлечения: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5D5" w:rsidRPr="00CC35D5" w:rsidRDefault="00CC35D5" w:rsidP="00CC35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C35D5">
              <w:rPr>
                <w:color w:val="000000"/>
              </w:rPr>
              <w:t>«Рукавичка».</w:t>
            </w:r>
          </w:p>
        </w:tc>
      </w:tr>
    </w:tbl>
    <w:p w:rsidR="00CC35D5" w:rsidRPr="00CC35D5" w:rsidRDefault="00CC35D5" w:rsidP="00CC35D5">
      <w:pPr>
        <w:widowControl w:val="0"/>
        <w:autoSpaceDE w:val="0"/>
        <w:autoSpaceDN w:val="0"/>
        <w:adjustRightInd w:val="0"/>
        <w:rPr>
          <w:color w:val="000000"/>
        </w:rPr>
      </w:pPr>
    </w:p>
    <w:p w:rsidR="00CC35D5" w:rsidRPr="00CC35D5" w:rsidRDefault="00CC35D5" w:rsidP="00CC35D5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1094E" w:rsidRDefault="00F1094E" w:rsidP="004642FD">
      <w:pPr>
        <w:spacing w:line="300" w:lineRule="atLeast"/>
        <w:jc w:val="center"/>
        <w:outlineLvl w:val="0"/>
        <w:rPr>
          <w:color w:val="000000"/>
          <w:sz w:val="28"/>
          <w:szCs w:val="28"/>
        </w:rPr>
      </w:pPr>
    </w:p>
    <w:p w:rsidR="00F1094E" w:rsidRDefault="00F1094E" w:rsidP="004642FD">
      <w:pPr>
        <w:spacing w:line="300" w:lineRule="atLeast"/>
        <w:jc w:val="center"/>
        <w:outlineLvl w:val="0"/>
        <w:rPr>
          <w:color w:val="000000"/>
          <w:sz w:val="28"/>
          <w:szCs w:val="28"/>
        </w:rPr>
      </w:pPr>
    </w:p>
    <w:p w:rsidR="00F1094E" w:rsidRDefault="00F1094E" w:rsidP="004642FD">
      <w:pPr>
        <w:spacing w:line="300" w:lineRule="atLeast"/>
        <w:jc w:val="center"/>
        <w:outlineLvl w:val="0"/>
        <w:rPr>
          <w:color w:val="000000"/>
          <w:sz w:val="28"/>
          <w:szCs w:val="28"/>
        </w:rPr>
      </w:pPr>
    </w:p>
    <w:p w:rsidR="00F1094E" w:rsidRDefault="00F1094E" w:rsidP="004642FD">
      <w:pPr>
        <w:spacing w:line="300" w:lineRule="atLeast"/>
        <w:jc w:val="center"/>
        <w:outlineLvl w:val="0"/>
        <w:rPr>
          <w:color w:val="000000"/>
          <w:sz w:val="28"/>
          <w:szCs w:val="28"/>
        </w:rPr>
      </w:pPr>
    </w:p>
    <w:p w:rsidR="00F1094E" w:rsidRDefault="00F1094E" w:rsidP="004642FD">
      <w:pPr>
        <w:spacing w:line="300" w:lineRule="atLeast"/>
        <w:jc w:val="center"/>
        <w:outlineLvl w:val="0"/>
        <w:rPr>
          <w:color w:val="000000"/>
          <w:sz w:val="28"/>
          <w:szCs w:val="28"/>
        </w:rPr>
      </w:pPr>
    </w:p>
    <w:sectPr w:rsidR="00F1094E" w:rsidSect="00CC35D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17A" w:rsidRDefault="00C5217A" w:rsidP="00F47300">
      <w:r>
        <w:separator/>
      </w:r>
    </w:p>
  </w:endnote>
  <w:endnote w:type="continuationSeparator" w:id="0">
    <w:p w:rsidR="00C5217A" w:rsidRDefault="00C5217A" w:rsidP="00F47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8736903"/>
      <w:docPartObj>
        <w:docPartGallery w:val="Page Numbers (Bottom of Page)"/>
        <w:docPartUnique/>
      </w:docPartObj>
    </w:sdtPr>
    <w:sdtEndPr/>
    <w:sdtContent>
      <w:p w:rsidR="004A3335" w:rsidRDefault="004A3335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5D5" w:rsidRPr="00CC35D5">
          <w:rPr>
            <w:noProof/>
            <w:lang w:val="ru-RU"/>
          </w:rPr>
          <w:t>97</w:t>
        </w:r>
        <w:r>
          <w:fldChar w:fldCharType="end"/>
        </w:r>
      </w:p>
    </w:sdtContent>
  </w:sdt>
  <w:p w:rsidR="004A3335" w:rsidRDefault="004A3335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17A" w:rsidRDefault="00C5217A" w:rsidP="00F47300">
      <w:r>
        <w:separator/>
      </w:r>
    </w:p>
  </w:footnote>
  <w:footnote w:type="continuationSeparator" w:id="0">
    <w:p w:rsidR="00C5217A" w:rsidRDefault="00C5217A" w:rsidP="00F47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148443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3"/>
    <w:multiLevelType w:val="multilevel"/>
    <w:tmpl w:val="00000002"/>
    <w:lvl w:ilvl="0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 w15:restartNumberingAfterBreak="0">
    <w:nsid w:val="00000005"/>
    <w:multiLevelType w:val="multilevel"/>
    <w:tmpl w:val="00000004"/>
    <w:lvl w:ilvl="0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 w15:restartNumberingAfterBreak="0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 w15:restartNumberingAfterBreak="0">
    <w:nsid w:val="00000009"/>
    <w:multiLevelType w:val="multilevel"/>
    <w:tmpl w:val="00000008"/>
    <w:lvl w:ilvl="0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" w15:restartNumberingAfterBreak="0">
    <w:nsid w:val="0000000B"/>
    <w:multiLevelType w:val="multilevel"/>
    <w:tmpl w:val="0000000A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7" w15:restartNumberingAfterBreak="0">
    <w:nsid w:val="0000000D"/>
    <w:multiLevelType w:val="multilevel"/>
    <w:tmpl w:val="0000000C"/>
    <w:lvl w:ilvl="0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8" w15:restartNumberingAfterBreak="0">
    <w:nsid w:val="0000000F"/>
    <w:multiLevelType w:val="multilevel"/>
    <w:tmpl w:val="0000000E"/>
    <w:lvl w:ilvl="0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9" w15:restartNumberingAfterBreak="0">
    <w:nsid w:val="00000011"/>
    <w:multiLevelType w:val="multilevel"/>
    <w:tmpl w:val="0000001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0" w15:restartNumberingAfterBreak="0">
    <w:nsid w:val="00000013"/>
    <w:multiLevelType w:val="multilevel"/>
    <w:tmpl w:val="00000012"/>
    <w:lvl w:ilvl="0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1" w15:restartNumberingAfterBreak="0">
    <w:nsid w:val="00000015"/>
    <w:multiLevelType w:val="multilevel"/>
    <w:tmpl w:val="00000014"/>
    <w:lvl w:ilvl="0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2" w15:restartNumberingAfterBreak="0">
    <w:nsid w:val="00000017"/>
    <w:multiLevelType w:val="multilevel"/>
    <w:tmpl w:val="00000016"/>
    <w:lvl w:ilvl="0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3" w15:restartNumberingAfterBreak="0">
    <w:nsid w:val="00000019"/>
    <w:multiLevelType w:val="multilevel"/>
    <w:tmpl w:val="0000001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4" w15:restartNumberingAfterBreak="0">
    <w:nsid w:val="0000001B"/>
    <w:multiLevelType w:val="multilevel"/>
    <w:tmpl w:val="0000001A"/>
    <w:lvl w:ilvl="0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5" w15:restartNumberingAfterBreak="0">
    <w:nsid w:val="0000001D"/>
    <w:multiLevelType w:val="multilevel"/>
    <w:tmpl w:val="0000001C"/>
    <w:lvl w:ilvl="0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6" w15:restartNumberingAfterBreak="0">
    <w:nsid w:val="0000001F"/>
    <w:multiLevelType w:val="multilevel"/>
    <w:tmpl w:val="0000001E"/>
    <w:lvl w:ilvl="0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7" w15:restartNumberingAfterBreak="0">
    <w:nsid w:val="00000021"/>
    <w:multiLevelType w:val="multilevel"/>
    <w:tmpl w:val="00000020"/>
    <w:lvl w:ilvl="0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8" w15:restartNumberingAfterBreak="0">
    <w:nsid w:val="00000023"/>
    <w:multiLevelType w:val="multilevel"/>
    <w:tmpl w:val="00000022"/>
    <w:lvl w:ilvl="0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9" w15:restartNumberingAfterBreak="0">
    <w:nsid w:val="00000025"/>
    <w:multiLevelType w:val="multilevel"/>
    <w:tmpl w:val="00000024"/>
    <w:lvl w:ilvl="0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0" w15:restartNumberingAfterBreak="0">
    <w:nsid w:val="00000027"/>
    <w:multiLevelType w:val="multilevel"/>
    <w:tmpl w:val="00000026"/>
    <w:lvl w:ilvl="0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1" w15:restartNumberingAfterBreak="0">
    <w:nsid w:val="00000029"/>
    <w:multiLevelType w:val="multilevel"/>
    <w:tmpl w:val="0000002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2" w15:restartNumberingAfterBreak="0">
    <w:nsid w:val="0000002B"/>
    <w:multiLevelType w:val="multilevel"/>
    <w:tmpl w:val="0000002A"/>
    <w:lvl w:ilvl="0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3" w15:restartNumberingAfterBreak="0">
    <w:nsid w:val="0000002D"/>
    <w:multiLevelType w:val="multilevel"/>
    <w:tmpl w:val="0000002C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4" w15:restartNumberingAfterBreak="0">
    <w:nsid w:val="0000002F"/>
    <w:multiLevelType w:val="multilevel"/>
    <w:tmpl w:val="0000002E"/>
    <w:lvl w:ilvl="0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5" w15:restartNumberingAfterBreak="0">
    <w:nsid w:val="00000031"/>
    <w:multiLevelType w:val="multilevel"/>
    <w:tmpl w:val="00000030"/>
    <w:lvl w:ilvl="0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6" w15:restartNumberingAfterBreak="0">
    <w:nsid w:val="00000033"/>
    <w:multiLevelType w:val="multilevel"/>
    <w:tmpl w:val="00000032"/>
    <w:lvl w:ilvl="0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7" w15:restartNumberingAfterBreak="0">
    <w:nsid w:val="00000035"/>
    <w:multiLevelType w:val="multilevel"/>
    <w:tmpl w:val="00000034"/>
    <w:lvl w:ilvl="0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8" w15:restartNumberingAfterBreak="0">
    <w:nsid w:val="16044052"/>
    <w:multiLevelType w:val="hybridMultilevel"/>
    <w:tmpl w:val="BA90E0F8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9" w15:restartNumberingAfterBreak="0">
    <w:nsid w:val="18A823F5"/>
    <w:multiLevelType w:val="hybridMultilevel"/>
    <w:tmpl w:val="61A68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B067866"/>
    <w:multiLevelType w:val="hybridMultilevel"/>
    <w:tmpl w:val="49E401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1ED3D3A"/>
    <w:multiLevelType w:val="hybridMultilevel"/>
    <w:tmpl w:val="1E4A735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292C46D7"/>
    <w:multiLevelType w:val="hybridMultilevel"/>
    <w:tmpl w:val="95BCD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94E44B4"/>
    <w:multiLevelType w:val="hybridMultilevel"/>
    <w:tmpl w:val="D1A06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C45CB0"/>
    <w:multiLevelType w:val="singleLevel"/>
    <w:tmpl w:val="AC78ED36"/>
    <w:lvl w:ilvl="0">
      <w:start w:val="1"/>
      <w:numFmt w:val="bullet"/>
      <w:pStyle w:val="a"/>
      <w:lvlText w:val=""/>
      <w:lvlJc w:val="left"/>
      <w:pPr>
        <w:tabs>
          <w:tab w:val="num" w:pos="1440"/>
        </w:tabs>
        <w:ind w:left="1437" w:hanging="357"/>
      </w:pPr>
      <w:rPr>
        <w:rFonts w:ascii="Symbol" w:hAnsi="Symbol" w:hint="default"/>
      </w:rPr>
    </w:lvl>
  </w:abstractNum>
  <w:abstractNum w:abstractNumId="35" w15:restartNumberingAfterBreak="0">
    <w:nsid w:val="32872218"/>
    <w:multiLevelType w:val="hybridMultilevel"/>
    <w:tmpl w:val="76145C2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42B236D"/>
    <w:multiLevelType w:val="hybridMultilevel"/>
    <w:tmpl w:val="987095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B531AA7"/>
    <w:multiLevelType w:val="hybridMultilevel"/>
    <w:tmpl w:val="77E2A2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20B6C9C"/>
    <w:multiLevelType w:val="hybridMultilevel"/>
    <w:tmpl w:val="D1B2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651469A"/>
    <w:multiLevelType w:val="hybridMultilevel"/>
    <w:tmpl w:val="7B865E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E362BD5"/>
    <w:multiLevelType w:val="hybridMultilevel"/>
    <w:tmpl w:val="664844D0"/>
    <w:lvl w:ilvl="0" w:tplc="33BC44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88523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E609A9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484442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0220B2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2CE861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0C2B82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9247EC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06ADB0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E7648FF"/>
    <w:multiLevelType w:val="hybridMultilevel"/>
    <w:tmpl w:val="54AA5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55619D6"/>
    <w:multiLevelType w:val="hybridMultilevel"/>
    <w:tmpl w:val="9DEC1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BE51FC8"/>
    <w:multiLevelType w:val="hybridMultilevel"/>
    <w:tmpl w:val="D6C6E10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36B3E7E"/>
    <w:multiLevelType w:val="hybridMultilevel"/>
    <w:tmpl w:val="4C00F7D4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5" w15:restartNumberingAfterBreak="0">
    <w:nsid w:val="63AB512E"/>
    <w:multiLevelType w:val="hybridMultilevel"/>
    <w:tmpl w:val="5262EE7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2376602"/>
    <w:multiLevelType w:val="hybridMultilevel"/>
    <w:tmpl w:val="6004D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A918AC"/>
    <w:multiLevelType w:val="hybridMultilevel"/>
    <w:tmpl w:val="57DCF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8E3655"/>
    <w:multiLevelType w:val="hybridMultilevel"/>
    <w:tmpl w:val="3276514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D561EF3"/>
    <w:multiLevelType w:val="hybridMultilevel"/>
    <w:tmpl w:val="5882EDC4"/>
    <w:lvl w:ilvl="0" w:tplc="2722A3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40"/>
  </w:num>
  <w:num w:numId="3">
    <w:abstractNumId w:val="43"/>
  </w:num>
  <w:num w:numId="4">
    <w:abstractNumId w:val="48"/>
  </w:num>
  <w:num w:numId="5">
    <w:abstractNumId w:val="45"/>
  </w:num>
  <w:num w:numId="6">
    <w:abstractNumId w:val="31"/>
  </w:num>
  <w:num w:numId="7">
    <w:abstractNumId w:val="30"/>
  </w:num>
  <w:num w:numId="8">
    <w:abstractNumId w:val="37"/>
  </w:num>
  <w:num w:numId="9">
    <w:abstractNumId w:val="39"/>
  </w:num>
  <w:num w:numId="10">
    <w:abstractNumId w:val="36"/>
  </w:num>
  <w:num w:numId="11">
    <w:abstractNumId w:val="49"/>
  </w:num>
  <w:num w:numId="12">
    <w:abstractNumId w:val="3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  <w:num w:numId="17">
    <w:abstractNumId w:val="8"/>
  </w:num>
  <w:num w:numId="18">
    <w:abstractNumId w:val="9"/>
  </w:num>
  <w:num w:numId="19">
    <w:abstractNumId w:val="1"/>
  </w:num>
  <w:num w:numId="20">
    <w:abstractNumId w:val="2"/>
  </w:num>
  <w:num w:numId="21">
    <w:abstractNumId w:val="10"/>
  </w:num>
  <w:num w:numId="22">
    <w:abstractNumId w:val="11"/>
  </w:num>
  <w:num w:numId="23">
    <w:abstractNumId w:val="12"/>
  </w:num>
  <w:num w:numId="24">
    <w:abstractNumId w:val="13"/>
  </w:num>
  <w:num w:numId="25">
    <w:abstractNumId w:val="14"/>
  </w:num>
  <w:num w:numId="26">
    <w:abstractNumId w:val="15"/>
  </w:num>
  <w:num w:numId="27">
    <w:abstractNumId w:val="16"/>
  </w:num>
  <w:num w:numId="28">
    <w:abstractNumId w:val="17"/>
  </w:num>
  <w:num w:numId="29">
    <w:abstractNumId w:val="18"/>
  </w:num>
  <w:num w:numId="30">
    <w:abstractNumId w:val="19"/>
  </w:num>
  <w:num w:numId="31">
    <w:abstractNumId w:val="20"/>
  </w:num>
  <w:num w:numId="32">
    <w:abstractNumId w:val="21"/>
  </w:num>
  <w:num w:numId="33">
    <w:abstractNumId w:val="22"/>
  </w:num>
  <w:num w:numId="34">
    <w:abstractNumId w:val="23"/>
  </w:num>
  <w:num w:numId="35">
    <w:abstractNumId w:val="24"/>
  </w:num>
  <w:num w:numId="36">
    <w:abstractNumId w:val="25"/>
  </w:num>
  <w:num w:numId="37">
    <w:abstractNumId w:val="26"/>
  </w:num>
  <w:num w:numId="38">
    <w:abstractNumId w:val="27"/>
  </w:num>
  <w:num w:numId="39">
    <w:abstractNumId w:val="35"/>
  </w:num>
  <w:num w:numId="40">
    <w:abstractNumId w:val="41"/>
  </w:num>
  <w:num w:numId="41">
    <w:abstractNumId w:val="32"/>
  </w:num>
  <w:num w:numId="42">
    <w:abstractNumId w:val="33"/>
  </w:num>
  <w:num w:numId="43">
    <w:abstractNumId w:val="29"/>
  </w:num>
  <w:num w:numId="44">
    <w:abstractNumId w:val="46"/>
  </w:num>
  <w:num w:numId="45">
    <w:abstractNumId w:val="38"/>
  </w:num>
  <w:num w:numId="46">
    <w:abstractNumId w:val="28"/>
  </w:num>
  <w:num w:numId="47">
    <w:abstractNumId w:val="47"/>
  </w:num>
  <w:num w:numId="48">
    <w:abstractNumId w:val="44"/>
  </w:num>
  <w:num w:numId="49">
    <w:abstractNumId w:val="42"/>
  </w:num>
  <w:num w:numId="50">
    <w:abstractNumId w:val="0"/>
    <w:lvlOverride w:ilvl="0">
      <w:lvl w:ilvl="0">
        <w:numFmt w:val="bullet"/>
        <w:lvlText w:val="•"/>
        <w:legacy w:legacy="1" w:legacySpace="0" w:legacyIndent="2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F28"/>
    <w:rsid w:val="0001616A"/>
    <w:rsid w:val="00025E33"/>
    <w:rsid w:val="000313AB"/>
    <w:rsid w:val="00036411"/>
    <w:rsid w:val="00037FB5"/>
    <w:rsid w:val="00063704"/>
    <w:rsid w:val="00070D92"/>
    <w:rsid w:val="000718EB"/>
    <w:rsid w:val="000949DA"/>
    <w:rsid w:val="000A0BE0"/>
    <w:rsid w:val="000A2A3F"/>
    <w:rsid w:val="000B4FEF"/>
    <w:rsid w:val="000B771F"/>
    <w:rsid w:val="00101A4D"/>
    <w:rsid w:val="00106A20"/>
    <w:rsid w:val="0011272C"/>
    <w:rsid w:val="00114491"/>
    <w:rsid w:val="0012179A"/>
    <w:rsid w:val="001277DE"/>
    <w:rsid w:val="00132603"/>
    <w:rsid w:val="00137601"/>
    <w:rsid w:val="00182760"/>
    <w:rsid w:val="0019577F"/>
    <w:rsid w:val="001A161C"/>
    <w:rsid w:val="001C125D"/>
    <w:rsid w:val="001D07A6"/>
    <w:rsid w:val="001D4856"/>
    <w:rsid w:val="001D6343"/>
    <w:rsid w:val="001E74BA"/>
    <w:rsid w:val="00200B30"/>
    <w:rsid w:val="002109C4"/>
    <w:rsid w:val="00213562"/>
    <w:rsid w:val="00221286"/>
    <w:rsid w:val="002250C7"/>
    <w:rsid w:val="00230724"/>
    <w:rsid w:val="0023113A"/>
    <w:rsid w:val="002311AD"/>
    <w:rsid w:val="00243D38"/>
    <w:rsid w:val="002468CE"/>
    <w:rsid w:val="00246F00"/>
    <w:rsid w:val="0025131A"/>
    <w:rsid w:val="002555F8"/>
    <w:rsid w:val="00257E34"/>
    <w:rsid w:val="00261027"/>
    <w:rsid w:val="0027329B"/>
    <w:rsid w:val="00283D35"/>
    <w:rsid w:val="00295C5A"/>
    <w:rsid w:val="002961A7"/>
    <w:rsid w:val="002A61FA"/>
    <w:rsid w:val="002B0A90"/>
    <w:rsid w:val="002B1278"/>
    <w:rsid w:val="002C2FBD"/>
    <w:rsid w:val="002C4A96"/>
    <w:rsid w:val="002E0DD1"/>
    <w:rsid w:val="002E3056"/>
    <w:rsid w:val="002E5361"/>
    <w:rsid w:val="003005D3"/>
    <w:rsid w:val="00317A34"/>
    <w:rsid w:val="00346F51"/>
    <w:rsid w:val="0035455A"/>
    <w:rsid w:val="00356CD8"/>
    <w:rsid w:val="00374277"/>
    <w:rsid w:val="0038509E"/>
    <w:rsid w:val="003867E3"/>
    <w:rsid w:val="00393D88"/>
    <w:rsid w:val="003B4C0A"/>
    <w:rsid w:val="003F56DC"/>
    <w:rsid w:val="003F788B"/>
    <w:rsid w:val="00411741"/>
    <w:rsid w:val="00415EC4"/>
    <w:rsid w:val="004206CB"/>
    <w:rsid w:val="00425345"/>
    <w:rsid w:val="004316CE"/>
    <w:rsid w:val="0043211E"/>
    <w:rsid w:val="004523F9"/>
    <w:rsid w:val="004621EA"/>
    <w:rsid w:val="004642FD"/>
    <w:rsid w:val="0047157D"/>
    <w:rsid w:val="00484FCA"/>
    <w:rsid w:val="00493B51"/>
    <w:rsid w:val="00495A9B"/>
    <w:rsid w:val="004967C2"/>
    <w:rsid w:val="00497D2A"/>
    <w:rsid w:val="004A3335"/>
    <w:rsid w:val="004A4A71"/>
    <w:rsid w:val="004F63FF"/>
    <w:rsid w:val="00504FE8"/>
    <w:rsid w:val="005314FE"/>
    <w:rsid w:val="00534B3D"/>
    <w:rsid w:val="00545E58"/>
    <w:rsid w:val="00546BCE"/>
    <w:rsid w:val="00550B83"/>
    <w:rsid w:val="005549EE"/>
    <w:rsid w:val="005578DF"/>
    <w:rsid w:val="00561069"/>
    <w:rsid w:val="0056460E"/>
    <w:rsid w:val="0057771C"/>
    <w:rsid w:val="005820ED"/>
    <w:rsid w:val="00590CAC"/>
    <w:rsid w:val="00593F2C"/>
    <w:rsid w:val="005C42CC"/>
    <w:rsid w:val="005C7121"/>
    <w:rsid w:val="005D016B"/>
    <w:rsid w:val="005E0A2E"/>
    <w:rsid w:val="005E3918"/>
    <w:rsid w:val="005E7789"/>
    <w:rsid w:val="00601778"/>
    <w:rsid w:val="00606C5E"/>
    <w:rsid w:val="00606EE2"/>
    <w:rsid w:val="00643FBB"/>
    <w:rsid w:val="006634FC"/>
    <w:rsid w:val="00670781"/>
    <w:rsid w:val="006A4DFB"/>
    <w:rsid w:val="006C07CA"/>
    <w:rsid w:val="006D07F1"/>
    <w:rsid w:val="006D12DC"/>
    <w:rsid w:val="006D5619"/>
    <w:rsid w:val="006F5506"/>
    <w:rsid w:val="006F7072"/>
    <w:rsid w:val="007071E2"/>
    <w:rsid w:val="00735834"/>
    <w:rsid w:val="00735C8F"/>
    <w:rsid w:val="0074011C"/>
    <w:rsid w:val="00743692"/>
    <w:rsid w:val="00743ED6"/>
    <w:rsid w:val="007562BE"/>
    <w:rsid w:val="007712B4"/>
    <w:rsid w:val="007735A5"/>
    <w:rsid w:val="00780FCA"/>
    <w:rsid w:val="00784E00"/>
    <w:rsid w:val="007972FD"/>
    <w:rsid w:val="007B6A31"/>
    <w:rsid w:val="007C283F"/>
    <w:rsid w:val="007E54BB"/>
    <w:rsid w:val="007F5572"/>
    <w:rsid w:val="00803E40"/>
    <w:rsid w:val="00804EF9"/>
    <w:rsid w:val="00811621"/>
    <w:rsid w:val="00823D48"/>
    <w:rsid w:val="00825E89"/>
    <w:rsid w:val="00832990"/>
    <w:rsid w:val="0083510C"/>
    <w:rsid w:val="008423B8"/>
    <w:rsid w:val="00847CA3"/>
    <w:rsid w:val="00860E24"/>
    <w:rsid w:val="00873813"/>
    <w:rsid w:val="00880AA0"/>
    <w:rsid w:val="0088444D"/>
    <w:rsid w:val="00895E96"/>
    <w:rsid w:val="00896C9F"/>
    <w:rsid w:val="008C7E68"/>
    <w:rsid w:val="008E02D2"/>
    <w:rsid w:val="008E06C9"/>
    <w:rsid w:val="008E260D"/>
    <w:rsid w:val="008E5B11"/>
    <w:rsid w:val="008F5342"/>
    <w:rsid w:val="008F6DE0"/>
    <w:rsid w:val="00902F2C"/>
    <w:rsid w:val="009048D6"/>
    <w:rsid w:val="00916BDC"/>
    <w:rsid w:val="00926FFE"/>
    <w:rsid w:val="009353BD"/>
    <w:rsid w:val="00937192"/>
    <w:rsid w:val="00943CBA"/>
    <w:rsid w:val="00944769"/>
    <w:rsid w:val="00952A93"/>
    <w:rsid w:val="00961EA0"/>
    <w:rsid w:val="009708CE"/>
    <w:rsid w:val="009756CF"/>
    <w:rsid w:val="009814FF"/>
    <w:rsid w:val="009825FD"/>
    <w:rsid w:val="00984A98"/>
    <w:rsid w:val="0099134F"/>
    <w:rsid w:val="009972A3"/>
    <w:rsid w:val="0099745F"/>
    <w:rsid w:val="009D61CD"/>
    <w:rsid w:val="009E1796"/>
    <w:rsid w:val="009E36CF"/>
    <w:rsid w:val="009E6043"/>
    <w:rsid w:val="009E65D3"/>
    <w:rsid w:val="009E6F12"/>
    <w:rsid w:val="009F2B96"/>
    <w:rsid w:val="009F339E"/>
    <w:rsid w:val="00A01A45"/>
    <w:rsid w:val="00A14DD8"/>
    <w:rsid w:val="00A14F25"/>
    <w:rsid w:val="00A221D6"/>
    <w:rsid w:val="00A31004"/>
    <w:rsid w:val="00A41131"/>
    <w:rsid w:val="00A46357"/>
    <w:rsid w:val="00A50149"/>
    <w:rsid w:val="00A655FF"/>
    <w:rsid w:val="00A77872"/>
    <w:rsid w:val="00A9389E"/>
    <w:rsid w:val="00AA1A68"/>
    <w:rsid w:val="00AC29F0"/>
    <w:rsid w:val="00AC7538"/>
    <w:rsid w:val="00B138F4"/>
    <w:rsid w:val="00B33E0E"/>
    <w:rsid w:val="00B36E07"/>
    <w:rsid w:val="00B63209"/>
    <w:rsid w:val="00BC22A9"/>
    <w:rsid w:val="00BC484B"/>
    <w:rsid w:val="00BD06E8"/>
    <w:rsid w:val="00BF6368"/>
    <w:rsid w:val="00C01576"/>
    <w:rsid w:val="00C35FE8"/>
    <w:rsid w:val="00C46DE2"/>
    <w:rsid w:val="00C5217A"/>
    <w:rsid w:val="00C52C53"/>
    <w:rsid w:val="00C531D4"/>
    <w:rsid w:val="00C56994"/>
    <w:rsid w:val="00C56A11"/>
    <w:rsid w:val="00C57729"/>
    <w:rsid w:val="00C63AAC"/>
    <w:rsid w:val="00C723E9"/>
    <w:rsid w:val="00C82695"/>
    <w:rsid w:val="00C93A39"/>
    <w:rsid w:val="00C96A2C"/>
    <w:rsid w:val="00CB0F28"/>
    <w:rsid w:val="00CC35D5"/>
    <w:rsid w:val="00CD4772"/>
    <w:rsid w:val="00D067CB"/>
    <w:rsid w:val="00D24E6A"/>
    <w:rsid w:val="00D2617F"/>
    <w:rsid w:val="00D43BD2"/>
    <w:rsid w:val="00D4462B"/>
    <w:rsid w:val="00D46009"/>
    <w:rsid w:val="00D61736"/>
    <w:rsid w:val="00D7236A"/>
    <w:rsid w:val="00D73D82"/>
    <w:rsid w:val="00D74238"/>
    <w:rsid w:val="00D876E7"/>
    <w:rsid w:val="00D93BB5"/>
    <w:rsid w:val="00DA03B1"/>
    <w:rsid w:val="00DC10B6"/>
    <w:rsid w:val="00DC56A5"/>
    <w:rsid w:val="00DC7B74"/>
    <w:rsid w:val="00DD035C"/>
    <w:rsid w:val="00DD1DBF"/>
    <w:rsid w:val="00DD2BAB"/>
    <w:rsid w:val="00DD5293"/>
    <w:rsid w:val="00DE27B7"/>
    <w:rsid w:val="00DE2DB7"/>
    <w:rsid w:val="00DF0C0B"/>
    <w:rsid w:val="00E019CD"/>
    <w:rsid w:val="00E075D3"/>
    <w:rsid w:val="00E15E36"/>
    <w:rsid w:val="00E2741E"/>
    <w:rsid w:val="00E3022B"/>
    <w:rsid w:val="00E32295"/>
    <w:rsid w:val="00E37A29"/>
    <w:rsid w:val="00E55BC0"/>
    <w:rsid w:val="00E60D86"/>
    <w:rsid w:val="00E732CA"/>
    <w:rsid w:val="00E744DD"/>
    <w:rsid w:val="00E77CDD"/>
    <w:rsid w:val="00E82633"/>
    <w:rsid w:val="00EA0877"/>
    <w:rsid w:val="00EA0972"/>
    <w:rsid w:val="00EA3BA0"/>
    <w:rsid w:val="00EC6F61"/>
    <w:rsid w:val="00ED64F0"/>
    <w:rsid w:val="00EE100A"/>
    <w:rsid w:val="00EE2A21"/>
    <w:rsid w:val="00EE4E0F"/>
    <w:rsid w:val="00EF2FBE"/>
    <w:rsid w:val="00EF377C"/>
    <w:rsid w:val="00F02C80"/>
    <w:rsid w:val="00F030E6"/>
    <w:rsid w:val="00F1094E"/>
    <w:rsid w:val="00F33D87"/>
    <w:rsid w:val="00F352B6"/>
    <w:rsid w:val="00F44FFB"/>
    <w:rsid w:val="00F46081"/>
    <w:rsid w:val="00F47300"/>
    <w:rsid w:val="00F66DEE"/>
    <w:rsid w:val="00F936E4"/>
    <w:rsid w:val="00F96E50"/>
    <w:rsid w:val="00FB78A1"/>
    <w:rsid w:val="00FC2AFA"/>
    <w:rsid w:val="00FC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7AB2"/>
  <w15:docId w15:val="{941C2D7D-D6CB-41ED-B7BD-F7AD4E257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64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4642FD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i/>
      <w:iCs/>
      <w:color w:val="622423"/>
      <w:sz w:val="20"/>
      <w:szCs w:val="20"/>
      <w:lang w:val="x-none" w:eastAsia="x-none"/>
    </w:rPr>
  </w:style>
  <w:style w:type="paragraph" w:styleId="2">
    <w:name w:val="heading 2"/>
    <w:basedOn w:val="a0"/>
    <w:next w:val="a0"/>
    <w:link w:val="20"/>
    <w:uiPriority w:val="9"/>
    <w:unhideWhenUsed/>
    <w:qFormat/>
    <w:rsid w:val="004642FD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i/>
      <w:iCs/>
      <w:color w:val="943634"/>
      <w:sz w:val="20"/>
      <w:szCs w:val="20"/>
      <w:lang w:val="x-none" w:eastAsia="x-none"/>
    </w:rPr>
  </w:style>
  <w:style w:type="paragraph" w:styleId="3">
    <w:name w:val="heading 3"/>
    <w:basedOn w:val="a0"/>
    <w:next w:val="a0"/>
    <w:link w:val="30"/>
    <w:unhideWhenUsed/>
    <w:qFormat/>
    <w:rsid w:val="004642FD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hAnsi="Cambria"/>
      <w:b/>
      <w:bCs/>
      <w:i/>
      <w:iCs/>
      <w:color w:val="943634"/>
      <w:sz w:val="20"/>
      <w:szCs w:val="20"/>
      <w:lang w:val="x-none" w:eastAsia="x-none"/>
    </w:rPr>
  </w:style>
  <w:style w:type="paragraph" w:styleId="4">
    <w:name w:val="heading 4"/>
    <w:basedOn w:val="a0"/>
    <w:next w:val="a0"/>
    <w:link w:val="40"/>
    <w:unhideWhenUsed/>
    <w:qFormat/>
    <w:rsid w:val="004642FD"/>
    <w:pPr>
      <w:pBdr>
        <w:left w:val="single" w:sz="4" w:space="2" w:color="C0504D"/>
        <w:bottom w:val="single" w:sz="4" w:space="2" w:color="C0504D"/>
      </w:pBdr>
      <w:spacing w:before="200" w:after="100"/>
      <w:ind w:left="86"/>
      <w:contextualSpacing/>
      <w:outlineLvl w:val="3"/>
    </w:pPr>
    <w:rPr>
      <w:rFonts w:ascii="Cambria" w:hAnsi="Cambria"/>
      <w:b/>
      <w:bCs/>
      <w:i/>
      <w:iCs/>
      <w:color w:val="943634"/>
      <w:sz w:val="20"/>
      <w:szCs w:val="20"/>
      <w:lang w:val="x-none" w:eastAsia="x-none"/>
    </w:rPr>
  </w:style>
  <w:style w:type="paragraph" w:styleId="5">
    <w:name w:val="heading 5"/>
    <w:basedOn w:val="a0"/>
    <w:next w:val="a0"/>
    <w:link w:val="50"/>
    <w:unhideWhenUsed/>
    <w:qFormat/>
    <w:rsid w:val="004642FD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hAnsi="Cambria"/>
      <w:b/>
      <w:bCs/>
      <w:i/>
      <w:iCs/>
      <w:color w:val="943634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nhideWhenUsed/>
    <w:qFormat/>
    <w:rsid w:val="004642FD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i/>
      <w:iCs/>
      <w:color w:val="943634"/>
      <w:sz w:val="20"/>
      <w:szCs w:val="20"/>
      <w:lang w:val="x-none" w:eastAsia="x-none"/>
    </w:rPr>
  </w:style>
  <w:style w:type="paragraph" w:styleId="7">
    <w:name w:val="heading 7"/>
    <w:basedOn w:val="a0"/>
    <w:next w:val="a0"/>
    <w:link w:val="70"/>
    <w:uiPriority w:val="9"/>
    <w:unhideWhenUsed/>
    <w:qFormat/>
    <w:rsid w:val="004642FD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i/>
      <w:iCs/>
      <w:color w:val="943634"/>
      <w:sz w:val="20"/>
      <w:szCs w:val="20"/>
      <w:lang w:val="x-none" w:eastAsia="x-none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4642FD"/>
    <w:pPr>
      <w:spacing w:before="200" w:after="100"/>
      <w:contextualSpacing/>
      <w:outlineLvl w:val="7"/>
    </w:pPr>
    <w:rPr>
      <w:rFonts w:ascii="Cambria" w:hAnsi="Cambria"/>
      <w:i/>
      <w:iCs/>
      <w:color w:val="C0504D"/>
      <w:sz w:val="20"/>
      <w:szCs w:val="20"/>
      <w:lang w:val="x-none" w:eastAsia="x-none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4642FD"/>
    <w:pPr>
      <w:spacing w:before="200" w:after="100"/>
      <w:contextualSpacing/>
      <w:outlineLvl w:val="8"/>
    </w:pPr>
    <w:rPr>
      <w:rFonts w:ascii="Cambria" w:hAnsi="Cambria"/>
      <w:i/>
      <w:iCs/>
      <w:color w:val="C0504D"/>
      <w:sz w:val="20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4642FD"/>
    <w:rPr>
      <w:rFonts w:ascii="Cambria" w:eastAsia="Times New Roman" w:hAnsi="Cambria" w:cs="Times New Roman"/>
      <w:b/>
      <w:bCs/>
      <w:i/>
      <w:iCs/>
      <w:color w:val="622423"/>
      <w:sz w:val="20"/>
      <w:szCs w:val="20"/>
      <w:shd w:val="clear" w:color="auto" w:fill="F2DBDB"/>
      <w:lang w:val="x-none" w:eastAsia="x-none"/>
    </w:rPr>
  </w:style>
  <w:style w:type="character" w:customStyle="1" w:styleId="20">
    <w:name w:val="Заголовок 2 Знак"/>
    <w:basedOn w:val="a1"/>
    <w:link w:val="2"/>
    <w:uiPriority w:val="9"/>
    <w:rsid w:val="004642FD"/>
    <w:rPr>
      <w:rFonts w:ascii="Cambria" w:eastAsia="Times New Roman" w:hAnsi="Cambria" w:cs="Times New Roman"/>
      <w:b/>
      <w:bCs/>
      <w:i/>
      <w:iCs/>
      <w:color w:val="943634"/>
      <w:sz w:val="20"/>
      <w:szCs w:val="20"/>
      <w:lang w:val="x-none" w:eastAsia="x-none"/>
    </w:rPr>
  </w:style>
  <w:style w:type="character" w:customStyle="1" w:styleId="30">
    <w:name w:val="Заголовок 3 Знак"/>
    <w:basedOn w:val="a1"/>
    <w:link w:val="3"/>
    <w:rsid w:val="004642FD"/>
    <w:rPr>
      <w:rFonts w:ascii="Cambria" w:eastAsia="Times New Roman" w:hAnsi="Cambria" w:cs="Times New Roman"/>
      <w:b/>
      <w:bCs/>
      <w:i/>
      <w:iCs/>
      <w:color w:val="943634"/>
      <w:sz w:val="20"/>
      <w:szCs w:val="20"/>
      <w:lang w:val="x-none" w:eastAsia="x-none"/>
    </w:rPr>
  </w:style>
  <w:style w:type="character" w:customStyle="1" w:styleId="40">
    <w:name w:val="Заголовок 4 Знак"/>
    <w:basedOn w:val="a1"/>
    <w:link w:val="4"/>
    <w:rsid w:val="004642FD"/>
    <w:rPr>
      <w:rFonts w:ascii="Cambria" w:eastAsia="Times New Roman" w:hAnsi="Cambria" w:cs="Times New Roman"/>
      <w:b/>
      <w:bCs/>
      <w:i/>
      <w:iCs/>
      <w:color w:val="943634"/>
      <w:sz w:val="20"/>
      <w:szCs w:val="20"/>
      <w:lang w:val="x-none" w:eastAsia="x-none"/>
    </w:rPr>
  </w:style>
  <w:style w:type="character" w:customStyle="1" w:styleId="50">
    <w:name w:val="Заголовок 5 Знак"/>
    <w:basedOn w:val="a1"/>
    <w:link w:val="5"/>
    <w:rsid w:val="004642FD"/>
    <w:rPr>
      <w:rFonts w:ascii="Cambria" w:eastAsia="Times New Roman" w:hAnsi="Cambria" w:cs="Times New Roman"/>
      <w:b/>
      <w:bCs/>
      <w:i/>
      <w:iCs/>
      <w:color w:val="943634"/>
      <w:sz w:val="20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rsid w:val="004642FD"/>
    <w:rPr>
      <w:rFonts w:ascii="Cambria" w:eastAsia="Times New Roman" w:hAnsi="Cambria" w:cs="Times New Roman"/>
      <w:i/>
      <w:iCs/>
      <w:color w:val="943634"/>
      <w:sz w:val="20"/>
      <w:szCs w:val="20"/>
      <w:lang w:val="x-none" w:eastAsia="x-none"/>
    </w:rPr>
  </w:style>
  <w:style w:type="character" w:customStyle="1" w:styleId="70">
    <w:name w:val="Заголовок 7 Знак"/>
    <w:basedOn w:val="a1"/>
    <w:link w:val="7"/>
    <w:uiPriority w:val="9"/>
    <w:rsid w:val="004642FD"/>
    <w:rPr>
      <w:rFonts w:ascii="Cambria" w:eastAsia="Times New Roman" w:hAnsi="Cambria" w:cs="Times New Roman"/>
      <w:i/>
      <w:iCs/>
      <w:color w:val="943634"/>
      <w:sz w:val="20"/>
      <w:szCs w:val="20"/>
      <w:lang w:val="x-none" w:eastAsia="x-none"/>
    </w:rPr>
  </w:style>
  <w:style w:type="character" w:customStyle="1" w:styleId="80">
    <w:name w:val="Заголовок 8 Знак"/>
    <w:basedOn w:val="a1"/>
    <w:link w:val="8"/>
    <w:uiPriority w:val="9"/>
    <w:semiHidden/>
    <w:rsid w:val="004642FD"/>
    <w:rPr>
      <w:rFonts w:ascii="Cambria" w:eastAsia="Times New Roman" w:hAnsi="Cambria" w:cs="Times New Roman"/>
      <w:i/>
      <w:iCs/>
      <w:color w:val="C0504D"/>
      <w:sz w:val="20"/>
      <w:szCs w:val="20"/>
      <w:lang w:val="x-none" w:eastAsia="x-none"/>
    </w:rPr>
  </w:style>
  <w:style w:type="character" w:customStyle="1" w:styleId="90">
    <w:name w:val="Заголовок 9 Знак"/>
    <w:basedOn w:val="a1"/>
    <w:link w:val="9"/>
    <w:uiPriority w:val="9"/>
    <w:semiHidden/>
    <w:rsid w:val="004642FD"/>
    <w:rPr>
      <w:rFonts w:ascii="Cambria" w:eastAsia="Times New Roman" w:hAnsi="Cambria" w:cs="Times New Roman"/>
      <w:i/>
      <w:iCs/>
      <w:color w:val="C0504D"/>
      <w:sz w:val="20"/>
      <w:szCs w:val="20"/>
      <w:lang w:val="x-none" w:eastAsia="x-none"/>
    </w:rPr>
  </w:style>
  <w:style w:type="paragraph" w:styleId="a4">
    <w:name w:val="caption"/>
    <w:basedOn w:val="a0"/>
    <w:next w:val="a0"/>
    <w:uiPriority w:val="35"/>
    <w:semiHidden/>
    <w:unhideWhenUsed/>
    <w:qFormat/>
    <w:rsid w:val="004642FD"/>
    <w:rPr>
      <w:b/>
      <w:bCs/>
      <w:color w:val="943634"/>
      <w:sz w:val="18"/>
      <w:szCs w:val="18"/>
    </w:rPr>
  </w:style>
  <w:style w:type="paragraph" w:styleId="a5">
    <w:name w:val="Title"/>
    <w:basedOn w:val="a0"/>
    <w:next w:val="a0"/>
    <w:link w:val="a6"/>
    <w:qFormat/>
    <w:rsid w:val="004642FD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/>
      <w:i/>
      <w:iCs/>
      <w:color w:val="FFFFFF"/>
      <w:spacing w:val="10"/>
      <w:sz w:val="48"/>
      <w:szCs w:val="48"/>
      <w:lang w:val="x-none" w:eastAsia="x-none"/>
    </w:rPr>
  </w:style>
  <w:style w:type="character" w:customStyle="1" w:styleId="a6">
    <w:name w:val="Заголовок Знак"/>
    <w:basedOn w:val="a1"/>
    <w:link w:val="a5"/>
    <w:rsid w:val="004642FD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  <w:lang w:val="x-none" w:eastAsia="x-none"/>
    </w:rPr>
  </w:style>
  <w:style w:type="paragraph" w:styleId="a7">
    <w:name w:val="Subtitle"/>
    <w:basedOn w:val="a0"/>
    <w:next w:val="a0"/>
    <w:link w:val="a8"/>
    <w:uiPriority w:val="11"/>
    <w:qFormat/>
    <w:rsid w:val="004642FD"/>
    <w:pPr>
      <w:pBdr>
        <w:bottom w:val="dotted" w:sz="8" w:space="10" w:color="C0504D"/>
      </w:pBdr>
      <w:spacing w:before="200" w:after="900"/>
      <w:jc w:val="center"/>
    </w:pPr>
    <w:rPr>
      <w:rFonts w:ascii="Cambria" w:hAnsi="Cambria"/>
      <w:i/>
      <w:iCs/>
      <w:color w:val="622423"/>
      <w:lang w:val="x-none" w:eastAsia="x-none"/>
    </w:rPr>
  </w:style>
  <w:style w:type="character" w:customStyle="1" w:styleId="a8">
    <w:name w:val="Подзаголовок Знак"/>
    <w:basedOn w:val="a1"/>
    <w:link w:val="a7"/>
    <w:uiPriority w:val="11"/>
    <w:rsid w:val="004642FD"/>
    <w:rPr>
      <w:rFonts w:ascii="Cambria" w:eastAsia="Times New Roman" w:hAnsi="Cambria" w:cs="Times New Roman"/>
      <w:i/>
      <w:iCs/>
      <w:color w:val="622423"/>
      <w:sz w:val="24"/>
      <w:szCs w:val="24"/>
      <w:lang w:val="x-none" w:eastAsia="x-none"/>
    </w:rPr>
  </w:style>
  <w:style w:type="character" w:styleId="a9">
    <w:name w:val="Strong"/>
    <w:uiPriority w:val="22"/>
    <w:qFormat/>
    <w:rsid w:val="004642FD"/>
    <w:rPr>
      <w:b/>
      <w:bCs/>
      <w:spacing w:val="0"/>
    </w:rPr>
  </w:style>
  <w:style w:type="character" w:styleId="aa">
    <w:name w:val="Emphasis"/>
    <w:uiPriority w:val="20"/>
    <w:qFormat/>
    <w:rsid w:val="004642FD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b">
    <w:name w:val="No Spacing"/>
    <w:basedOn w:val="a0"/>
    <w:qFormat/>
    <w:rsid w:val="004642FD"/>
  </w:style>
  <w:style w:type="paragraph" w:styleId="ac">
    <w:name w:val="List Paragraph"/>
    <w:basedOn w:val="a0"/>
    <w:uiPriority w:val="34"/>
    <w:qFormat/>
    <w:rsid w:val="004642FD"/>
    <w:pPr>
      <w:ind w:left="720"/>
      <w:contextualSpacing/>
    </w:pPr>
  </w:style>
  <w:style w:type="paragraph" w:styleId="21">
    <w:name w:val="Quote"/>
    <w:basedOn w:val="a0"/>
    <w:next w:val="a0"/>
    <w:link w:val="22"/>
    <w:uiPriority w:val="29"/>
    <w:qFormat/>
    <w:rsid w:val="004642FD"/>
    <w:rPr>
      <w:rFonts w:ascii="Calibri" w:eastAsia="Calibri" w:hAnsi="Calibri"/>
      <w:color w:val="943634"/>
      <w:sz w:val="20"/>
      <w:szCs w:val="20"/>
      <w:lang w:val="x-none" w:eastAsia="x-none"/>
    </w:rPr>
  </w:style>
  <w:style w:type="character" w:customStyle="1" w:styleId="22">
    <w:name w:val="Цитата 2 Знак"/>
    <w:basedOn w:val="a1"/>
    <w:link w:val="21"/>
    <w:uiPriority w:val="29"/>
    <w:rsid w:val="004642FD"/>
    <w:rPr>
      <w:rFonts w:ascii="Calibri" w:eastAsia="Calibri" w:hAnsi="Calibri" w:cs="Times New Roman"/>
      <w:color w:val="943634"/>
      <w:sz w:val="20"/>
      <w:szCs w:val="20"/>
      <w:lang w:val="x-none" w:eastAsia="x-none"/>
    </w:rPr>
  </w:style>
  <w:style w:type="paragraph" w:styleId="ad">
    <w:name w:val="Intense Quote"/>
    <w:basedOn w:val="a0"/>
    <w:next w:val="a0"/>
    <w:link w:val="ae"/>
    <w:uiPriority w:val="30"/>
    <w:qFormat/>
    <w:rsid w:val="004642FD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i/>
      <w:iCs/>
      <w:color w:val="C0504D"/>
      <w:sz w:val="20"/>
      <w:szCs w:val="20"/>
      <w:lang w:val="x-none" w:eastAsia="x-none"/>
    </w:rPr>
  </w:style>
  <w:style w:type="character" w:customStyle="1" w:styleId="ae">
    <w:name w:val="Выделенная цитата Знак"/>
    <w:basedOn w:val="a1"/>
    <w:link w:val="ad"/>
    <w:uiPriority w:val="30"/>
    <w:rsid w:val="004642FD"/>
    <w:rPr>
      <w:rFonts w:ascii="Cambria" w:eastAsia="Times New Roman" w:hAnsi="Cambria" w:cs="Times New Roman"/>
      <w:b/>
      <w:bCs/>
      <w:i/>
      <w:iCs/>
      <w:color w:val="C0504D"/>
      <w:sz w:val="20"/>
      <w:szCs w:val="20"/>
      <w:lang w:val="x-none" w:eastAsia="x-none"/>
    </w:rPr>
  </w:style>
  <w:style w:type="character" w:styleId="af">
    <w:name w:val="Subtle Emphasis"/>
    <w:uiPriority w:val="19"/>
    <w:qFormat/>
    <w:rsid w:val="004642FD"/>
    <w:rPr>
      <w:rFonts w:ascii="Cambria" w:eastAsia="Times New Roman" w:hAnsi="Cambria" w:cs="Times New Roman"/>
      <w:i/>
      <w:iCs/>
      <w:color w:val="C0504D"/>
    </w:rPr>
  </w:style>
  <w:style w:type="character" w:styleId="af0">
    <w:name w:val="Intense Emphasis"/>
    <w:uiPriority w:val="21"/>
    <w:qFormat/>
    <w:rsid w:val="004642FD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1">
    <w:name w:val="Subtle Reference"/>
    <w:uiPriority w:val="31"/>
    <w:qFormat/>
    <w:rsid w:val="004642FD"/>
    <w:rPr>
      <w:i/>
      <w:iCs/>
      <w:smallCaps/>
      <w:color w:val="C0504D"/>
      <w:u w:color="C0504D"/>
    </w:rPr>
  </w:style>
  <w:style w:type="character" w:styleId="af2">
    <w:name w:val="Intense Reference"/>
    <w:uiPriority w:val="32"/>
    <w:qFormat/>
    <w:rsid w:val="004642FD"/>
    <w:rPr>
      <w:b/>
      <w:bCs/>
      <w:i/>
      <w:iCs/>
      <w:smallCaps/>
      <w:color w:val="C0504D"/>
      <w:u w:color="C0504D"/>
    </w:rPr>
  </w:style>
  <w:style w:type="character" w:styleId="af3">
    <w:name w:val="Book Title"/>
    <w:uiPriority w:val="33"/>
    <w:qFormat/>
    <w:rsid w:val="004642FD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4">
    <w:name w:val="TOC Heading"/>
    <w:basedOn w:val="1"/>
    <w:next w:val="a0"/>
    <w:uiPriority w:val="39"/>
    <w:semiHidden/>
    <w:unhideWhenUsed/>
    <w:qFormat/>
    <w:rsid w:val="004642FD"/>
    <w:pPr>
      <w:outlineLvl w:val="9"/>
    </w:pPr>
  </w:style>
  <w:style w:type="paragraph" w:styleId="af5">
    <w:name w:val="Normal (Web)"/>
    <w:basedOn w:val="a0"/>
    <w:rsid w:val="004642FD"/>
    <w:pPr>
      <w:spacing w:before="100" w:beforeAutospacing="1" w:after="100" w:afterAutospacing="1"/>
    </w:pPr>
  </w:style>
  <w:style w:type="paragraph" w:styleId="23">
    <w:name w:val="Body Text Indent 2"/>
    <w:basedOn w:val="a0"/>
    <w:link w:val="24"/>
    <w:rsid w:val="004642F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4642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0"/>
    <w:link w:val="af7"/>
    <w:uiPriority w:val="99"/>
    <w:rsid w:val="004642F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7">
    <w:name w:val="Нижний колонтитул Знак"/>
    <w:basedOn w:val="a1"/>
    <w:link w:val="af6"/>
    <w:uiPriority w:val="99"/>
    <w:rsid w:val="004642F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8">
    <w:name w:val="page number"/>
    <w:basedOn w:val="a1"/>
    <w:rsid w:val="004642FD"/>
  </w:style>
  <w:style w:type="paragraph" w:customStyle="1" w:styleId="body">
    <w:name w:val="body"/>
    <w:basedOn w:val="a0"/>
    <w:rsid w:val="004642FD"/>
    <w:pPr>
      <w:spacing w:before="100" w:beforeAutospacing="1" w:after="100" w:afterAutospacing="1"/>
    </w:pPr>
  </w:style>
  <w:style w:type="table" w:styleId="af9">
    <w:name w:val="Table Grid"/>
    <w:basedOn w:val="a2"/>
    <w:uiPriority w:val="59"/>
    <w:rsid w:val="00464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List Bullet 2"/>
    <w:basedOn w:val="a0"/>
    <w:autoRedefine/>
    <w:rsid w:val="004642FD"/>
    <w:pPr>
      <w:ind w:firstLine="567"/>
      <w:jc w:val="both"/>
    </w:pPr>
    <w:rPr>
      <w:kern w:val="16"/>
      <w:sz w:val="28"/>
      <w:szCs w:val="28"/>
    </w:rPr>
  </w:style>
  <w:style w:type="paragraph" w:customStyle="1" w:styleId="11">
    <w:name w:val="Обычный1"/>
    <w:rsid w:val="004642FD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footnote text"/>
    <w:basedOn w:val="a0"/>
    <w:link w:val="afb"/>
    <w:semiHidden/>
    <w:rsid w:val="004642FD"/>
    <w:rPr>
      <w:sz w:val="20"/>
      <w:szCs w:val="20"/>
    </w:rPr>
  </w:style>
  <w:style w:type="character" w:customStyle="1" w:styleId="afb">
    <w:name w:val="Текст сноски Знак"/>
    <w:basedOn w:val="a1"/>
    <w:link w:val="afa"/>
    <w:semiHidden/>
    <w:rsid w:val="004642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semiHidden/>
    <w:rsid w:val="004642FD"/>
    <w:rPr>
      <w:vertAlign w:val="superscript"/>
    </w:rPr>
  </w:style>
  <w:style w:type="paragraph" w:styleId="afd">
    <w:name w:val="Body Text Indent"/>
    <w:basedOn w:val="a0"/>
    <w:link w:val="afe"/>
    <w:uiPriority w:val="99"/>
    <w:rsid w:val="004642FD"/>
    <w:pPr>
      <w:spacing w:after="120"/>
      <w:ind w:left="283"/>
    </w:pPr>
    <w:rPr>
      <w:lang w:val="x-none" w:eastAsia="x-none"/>
    </w:rPr>
  </w:style>
  <w:style w:type="character" w:customStyle="1" w:styleId="afe">
    <w:name w:val="Основной текст с отступом Знак"/>
    <w:basedOn w:val="a1"/>
    <w:link w:val="afd"/>
    <w:uiPriority w:val="99"/>
    <w:rsid w:val="004642F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">
    <w:name w:val="Знак Знак Знак Знак"/>
    <w:basedOn w:val="a0"/>
    <w:rsid w:val="004642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0">
    <w:name w:val="Знак Знак Знак Знак Знак Знак Знак Знак Знак Знак Знак Знак Знак Знак Знак Знак"/>
    <w:basedOn w:val="a0"/>
    <w:rsid w:val="004642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1">
    <w:name w:val="Знак Знак Знак Знак Знак Знак Знак Знак Знак"/>
    <w:basedOn w:val="a0"/>
    <w:rsid w:val="004642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2">
    <w:name w:val="Знак"/>
    <w:basedOn w:val="a0"/>
    <w:rsid w:val="004642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3">
    <w:name w:val="Знак Знак Знак Знак"/>
    <w:basedOn w:val="a0"/>
    <w:rsid w:val="004642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onormalcxspmiddle">
    <w:name w:val="msonormalcxspmiddle"/>
    <w:basedOn w:val="a0"/>
    <w:rsid w:val="004642FD"/>
    <w:pPr>
      <w:spacing w:before="100" w:beforeAutospacing="1" w:after="100" w:afterAutospacing="1"/>
    </w:pPr>
  </w:style>
  <w:style w:type="paragraph" w:styleId="31">
    <w:name w:val="Body Text 3"/>
    <w:basedOn w:val="a0"/>
    <w:link w:val="32"/>
    <w:rsid w:val="004642FD"/>
    <w:pPr>
      <w:autoSpaceDE w:val="0"/>
      <w:autoSpaceDN w:val="0"/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rsid w:val="004642F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Абзац списка1"/>
    <w:basedOn w:val="a0"/>
    <w:rsid w:val="004642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3">
    <w:name w:val="Body Text Indent 3"/>
    <w:basedOn w:val="a0"/>
    <w:link w:val="34"/>
    <w:semiHidden/>
    <w:rsid w:val="004642FD"/>
    <w:pPr>
      <w:ind w:left="33"/>
    </w:pPr>
    <w:rPr>
      <w:sz w:val="20"/>
      <w:szCs w:val="20"/>
    </w:rPr>
  </w:style>
  <w:style w:type="character" w:customStyle="1" w:styleId="34">
    <w:name w:val="Основной текст с отступом 3 Знак"/>
    <w:basedOn w:val="a1"/>
    <w:link w:val="33"/>
    <w:semiHidden/>
    <w:rsid w:val="004642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Знак Знак"/>
    <w:basedOn w:val="a0"/>
    <w:rsid w:val="004642FD"/>
    <w:pPr>
      <w:numPr>
        <w:numId w:val="1"/>
      </w:numPr>
      <w:spacing w:after="160" w:line="240" w:lineRule="exact"/>
      <w:ind w:left="0" w:firstLine="0"/>
    </w:pPr>
    <w:rPr>
      <w:rFonts w:ascii="Verdana" w:hAnsi="Verdana"/>
      <w:sz w:val="20"/>
      <w:lang w:val="en-US" w:eastAsia="en-US"/>
    </w:rPr>
  </w:style>
  <w:style w:type="character" w:customStyle="1" w:styleId="Bold">
    <w:name w:val="_Bold"/>
    <w:rsid w:val="004642FD"/>
    <w:rPr>
      <w:rFonts w:ascii="BalticaC" w:hAnsi="BalticaC" w:cs="BalticaC"/>
      <w:b/>
      <w:bCs/>
      <w:color w:val="000000"/>
      <w:w w:val="100"/>
    </w:rPr>
  </w:style>
  <w:style w:type="paragraph" w:customStyle="1" w:styleId="BODY0">
    <w:name w:val="BODY"/>
    <w:basedOn w:val="a0"/>
    <w:rsid w:val="004642FD"/>
    <w:pPr>
      <w:autoSpaceDE w:val="0"/>
      <w:autoSpaceDN w:val="0"/>
      <w:adjustRightInd w:val="0"/>
      <w:spacing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  <w:lang w:eastAsia="en-US"/>
    </w:rPr>
  </w:style>
  <w:style w:type="paragraph" w:customStyle="1" w:styleId="LISTBodyBULL1">
    <w:name w:val="LIST_Body_BULL_1"/>
    <w:basedOn w:val="BODY0"/>
    <w:rsid w:val="004642FD"/>
    <w:pPr>
      <w:ind w:left="737" w:hanging="283"/>
    </w:pPr>
  </w:style>
  <w:style w:type="character" w:customStyle="1" w:styleId="Italic">
    <w:name w:val="_Italic"/>
    <w:rsid w:val="004642FD"/>
    <w:rPr>
      <w:rFonts w:ascii="BalticaC" w:hAnsi="BalticaC" w:cs="BalticaC"/>
      <w:b/>
      <w:bCs/>
      <w:i/>
      <w:iCs/>
      <w:color w:val="000000"/>
      <w:w w:val="100"/>
    </w:rPr>
  </w:style>
  <w:style w:type="paragraph" w:customStyle="1" w:styleId="aff4">
    <w:name w:val="[Без стиля]"/>
    <w:rsid w:val="004642FD"/>
    <w:pPr>
      <w:autoSpaceDE w:val="0"/>
      <w:autoSpaceDN w:val="0"/>
      <w:adjustRightInd w:val="0"/>
      <w:spacing w:after="0" w:line="288" w:lineRule="auto"/>
      <w:textAlignment w:val="center"/>
    </w:pPr>
    <w:rPr>
      <w:rFonts w:ascii="Times Roman" w:eastAsia="Calibri" w:hAnsi="Times Roman" w:cs="Times Roman"/>
      <w:color w:val="000000"/>
      <w:sz w:val="24"/>
      <w:szCs w:val="24"/>
      <w:lang w:val="en-US"/>
    </w:rPr>
  </w:style>
  <w:style w:type="paragraph" w:customStyle="1" w:styleId="CeLLBODY">
    <w:name w:val="CeLL_BODY"/>
    <w:basedOn w:val="a0"/>
    <w:rsid w:val="004642FD"/>
    <w:pPr>
      <w:autoSpaceDE w:val="0"/>
      <w:autoSpaceDN w:val="0"/>
      <w:adjustRightInd w:val="0"/>
      <w:spacing w:line="200" w:lineRule="atLeast"/>
      <w:ind w:left="57" w:right="57"/>
      <w:textAlignment w:val="center"/>
    </w:pPr>
    <w:rPr>
      <w:rFonts w:ascii="BalticaC" w:eastAsia="Calibri" w:hAnsi="BalticaC" w:cs="BalticaC"/>
      <w:color w:val="000000"/>
      <w:sz w:val="17"/>
      <w:szCs w:val="17"/>
      <w:lang w:eastAsia="en-US"/>
    </w:rPr>
  </w:style>
  <w:style w:type="paragraph" w:customStyle="1" w:styleId="CeLLHeader">
    <w:name w:val="CeLL_Header"/>
    <w:basedOn w:val="CeLLBODY"/>
    <w:rsid w:val="004642FD"/>
    <w:pPr>
      <w:jc w:val="center"/>
    </w:pPr>
    <w:rPr>
      <w:b/>
      <w:bCs/>
    </w:rPr>
  </w:style>
  <w:style w:type="paragraph" w:customStyle="1" w:styleId="u3">
    <w:name w:val="u3"/>
    <w:basedOn w:val="a0"/>
    <w:rsid w:val="004642FD"/>
    <w:pPr>
      <w:spacing w:before="100" w:beforeAutospacing="1" w:after="100" w:afterAutospacing="1"/>
    </w:pPr>
  </w:style>
  <w:style w:type="paragraph" w:styleId="26">
    <w:name w:val="Body Text 2"/>
    <w:basedOn w:val="a0"/>
    <w:link w:val="27"/>
    <w:rsid w:val="004642FD"/>
    <w:pPr>
      <w:spacing w:after="120" w:line="480" w:lineRule="auto"/>
    </w:pPr>
  </w:style>
  <w:style w:type="character" w:customStyle="1" w:styleId="27">
    <w:name w:val="Основной текст 2 Знак"/>
    <w:basedOn w:val="a1"/>
    <w:link w:val="26"/>
    <w:rsid w:val="004642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header"/>
    <w:basedOn w:val="a0"/>
    <w:link w:val="aff6"/>
    <w:rsid w:val="004642F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f6">
    <w:name w:val="Верхний колонтитул Знак"/>
    <w:basedOn w:val="a1"/>
    <w:link w:val="aff5"/>
    <w:rsid w:val="004642F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7">
    <w:name w:val="Новый"/>
    <w:basedOn w:val="a0"/>
    <w:rsid w:val="004642FD"/>
    <w:pPr>
      <w:spacing w:line="360" w:lineRule="auto"/>
      <w:ind w:firstLine="454"/>
      <w:jc w:val="both"/>
    </w:pPr>
    <w:rPr>
      <w:sz w:val="28"/>
    </w:rPr>
  </w:style>
  <w:style w:type="character" w:styleId="aff8">
    <w:name w:val="Hyperlink"/>
    <w:uiPriority w:val="99"/>
    <w:rsid w:val="004642FD"/>
    <w:rPr>
      <w:color w:val="0000FF"/>
      <w:u w:val="single"/>
    </w:rPr>
  </w:style>
  <w:style w:type="paragraph" w:customStyle="1" w:styleId="aff9">
    <w:name w:val="Знак"/>
    <w:basedOn w:val="a0"/>
    <w:rsid w:val="004642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1">
    <w:name w:val="text1"/>
    <w:rsid w:val="004642FD"/>
    <w:rPr>
      <w:rFonts w:ascii="Verdana" w:hAnsi="Verdana" w:hint="default"/>
      <w:sz w:val="20"/>
      <w:szCs w:val="20"/>
    </w:rPr>
  </w:style>
  <w:style w:type="paragraph" w:styleId="affa">
    <w:name w:val="Block Text"/>
    <w:basedOn w:val="a0"/>
    <w:rsid w:val="004642FD"/>
    <w:pPr>
      <w:ind w:left="-851" w:right="-1192" w:firstLine="851"/>
      <w:jc w:val="center"/>
    </w:pPr>
    <w:rPr>
      <w:b/>
      <w:sz w:val="28"/>
      <w:szCs w:val="20"/>
    </w:rPr>
  </w:style>
  <w:style w:type="character" w:customStyle="1" w:styleId="41">
    <w:name w:val="Основной текст (4)"/>
    <w:rsid w:val="004642FD"/>
    <w:rPr>
      <w:rFonts w:ascii="Times New Roman" w:hAnsi="Times New Roman" w:cs="Times New Roman"/>
      <w:spacing w:val="0"/>
      <w:sz w:val="23"/>
      <w:szCs w:val="23"/>
    </w:rPr>
  </w:style>
  <w:style w:type="character" w:customStyle="1" w:styleId="512">
    <w:name w:val="Заголовок №5 (12)_"/>
    <w:link w:val="5120"/>
    <w:locked/>
    <w:rsid w:val="004642FD"/>
    <w:rPr>
      <w:rFonts w:ascii="Microsoft Sans Serif" w:hAnsi="Microsoft Sans Serif"/>
      <w:sz w:val="17"/>
      <w:szCs w:val="17"/>
      <w:shd w:val="clear" w:color="auto" w:fill="FFFFFF"/>
    </w:rPr>
  </w:style>
  <w:style w:type="paragraph" w:customStyle="1" w:styleId="5120">
    <w:name w:val="Заголовок №5 (12)"/>
    <w:basedOn w:val="a0"/>
    <w:link w:val="512"/>
    <w:rsid w:val="004642FD"/>
    <w:pPr>
      <w:shd w:val="clear" w:color="auto" w:fill="FFFFFF"/>
      <w:spacing w:after="1560" w:line="264" w:lineRule="exact"/>
      <w:jc w:val="center"/>
      <w:outlineLvl w:val="4"/>
    </w:pPr>
    <w:rPr>
      <w:rFonts w:ascii="Microsoft Sans Serif" w:eastAsiaTheme="minorHAnsi" w:hAnsi="Microsoft Sans Serif" w:cstheme="minorBidi"/>
      <w:sz w:val="17"/>
      <w:szCs w:val="17"/>
      <w:shd w:val="clear" w:color="auto" w:fill="FFFFFF"/>
      <w:lang w:eastAsia="en-US"/>
    </w:rPr>
  </w:style>
  <w:style w:type="character" w:customStyle="1" w:styleId="5120pt">
    <w:name w:val="Заголовок №5 (12) + Интервал 0 pt"/>
    <w:rsid w:val="004642FD"/>
    <w:rPr>
      <w:rFonts w:ascii="Microsoft Sans Serif" w:hAnsi="Microsoft Sans Serif"/>
      <w:spacing w:val="-10"/>
      <w:sz w:val="17"/>
      <w:szCs w:val="17"/>
      <w:shd w:val="clear" w:color="auto" w:fill="FFFFFF"/>
      <w:lang w:bidi="ar-SA"/>
    </w:rPr>
  </w:style>
  <w:style w:type="paragraph" w:styleId="affb">
    <w:name w:val="Body Text"/>
    <w:basedOn w:val="a0"/>
    <w:link w:val="affc"/>
    <w:rsid w:val="004642FD"/>
    <w:pPr>
      <w:spacing w:after="120"/>
    </w:pPr>
    <w:rPr>
      <w:lang w:val="x-none" w:eastAsia="x-none"/>
    </w:rPr>
  </w:style>
  <w:style w:type="character" w:customStyle="1" w:styleId="affc">
    <w:name w:val="Основной текст Знак"/>
    <w:basedOn w:val="a1"/>
    <w:link w:val="affb"/>
    <w:rsid w:val="004642F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71">
    <w:name w:val="Знак Знак7"/>
    <w:rsid w:val="004642FD"/>
    <w:rPr>
      <w:rFonts w:ascii="Times New Roman" w:eastAsia="Times New Roman" w:hAnsi="Times New Roman"/>
    </w:rPr>
  </w:style>
  <w:style w:type="character" w:customStyle="1" w:styleId="13">
    <w:name w:val="Название1"/>
    <w:basedOn w:val="a1"/>
    <w:rsid w:val="004642FD"/>
  </w:style>
  <w:style w:type="paragraph" w:customStyle="1" w:styleId="affd">
    <w:name w:val="ПОДЗОГОЛОВОК"/>
    <w:basedOn w:val="a0"/>
    <w:link w:val="affe"/>
    <w:rsid w:val="004642FD"/>
    <w:pPr>
      <w:contextualSpacing/>
      <w:jc w:val="both"/>
    </w:pPr>
    <w:rPr>
      <w:b/>
    </w:rPr>
  </w:style>
  <w:style w:type="character" w:customStyle="1" w:styleId="affe">
    <w:name w:val="ПОДЗОГОЛОВОК Знак"/>
    <w:link w:val="affd"/>
    <w:rsid w:val="004642F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fff">
    <w:name w:val="Plain Text"/>
    <w:basedOn w:val="a0"/>
    <w:link w:val="afff0"/>
    <w:rsid w:val="004642FD"/>
    <w:rPr>
      <w:rFonts w:ascii="Courier New" w:hAnsi="Courier New"/>
      <w:sz w:val="20"/>
      <w:szCs w:val="20"/>
      <w:lang w:val="x-none" w:eastAsia="x-none"/>
    </w:rPr>
  </w:style>
  <w:style w:type="character" w:customStyle="1" w:styleId="afff0">
    <w:name w:val="Текст Знак"/>
    <w:basedOn w:val="a1"/>
    <w:link w:val="afff"/>
    <w:rsid w:val="004642F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ff1">
    <w:name w:val="FollowedHyperlink"/>
    <w:rsid w:val="004642FD"/>
    <w:rPr>
      <w:color w:val="800080"/>
      <w:u w:val="single"/>
    </w:rPr>
  </w:style>
  <w:style w:type="paragraph" w:customStyle="1" w:styleId="Style39">
    <w:name w:val="Style39"/>
    <w:basedOn w:val="a0"/>
    <w:uiPriority w:val="99"/>
    <w:rsid w:val="004642FD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ahoma" w:hAnsi="Tahoma" w:cs="Tahoma"/>
    </w:rPr>
  </w:style>
  <w:style w:type="character" w:customStyle="1" w:styleId="FontStyle46">
    <w:name w:val="Font Style46"/>
    <w:uiPriority w:val="99"/>
    <w:rsid w:val="004642FD"/>
    <w:rPr>
      <w:rFonts w:ascii="Times New Roman" w:hAnsi="Times New Roman" w:cs="Times New Roman" w:hint="default"/>
      <w:b/>
      <w:bCs w:val="0"/>
      <w:spacing w:val="-10"/>
      <w:sz w:val="24"/>
    </w:rPr>
  </w:style>
  <w:style w:type="paragraph" w:customStyle="1" w:styleId="Style12">
    <w:name w:val="Style12"/>
    <w:basedOn w:val="a0"/>
    <w:uiPriority w:val="99"/>
    <w:rsid w:val="004642FD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44">
    <w:name w:val="Font Style44"/>
    <w:uiPriority w:val="99"/>
    <w:rsid w:val="004642FD"/>
    <w:rPr>
      <w:rFonts w:ascii="Times New Roman" w:hAnsi="Times New Roman" w:cs="Times New Roman" w:hint="default"/>
      <w:sz w:val="24"/>
    </w:rPr>
  </w:style>
  <w:style w:type="paragraph" w:customStyle="1" w:styleId="Style13">
    <w:name w:val="Style13"/>
    <w:basedOn w:val="a0"/>
    <w:uiPriority w:val="99"/>
    <w:rsid w:val="004642FD"/>
    <w:pPr>
      <w:widowControl w:val="0"/>
      <w:autoSpaceDE w:val="0"/>
      <w:autoSpaceDN w:val="0"/>
      <w:adjustRightInd w:val="0"/>
      <w:spacing w:line="255" w:lineRule="exact"/>
      <w:ind w:firstLine="384"/>
      <w:jc w:val="both"/>
    </w:pPr>
    <w:rPr>
      <w:rFonts w:ascii="Tahoma" w:hAnsi="Tahoma" w:cs="Tahoma"/>
    </w:rPr>
  </w:style>
  <w:style w:type="paragraph" w:customStyle="1" w:styleId="Style23">
    <w:name w:val="Style23"/>
    <w:basedOn w:val="a0"/>
    <w:uiPriority w:val="99"/>
    <w:rsid w:val="004642FD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">
    <w:name w:val="Style3"/>
    <w:basedOn w:val="a0"/>
    <w:uiPriority w:val="99"/>
    <w:rsid w:val="004642FD"/>
    <w:pPr>
      <w:widowControl w:val="0"/>
      <w:autoSpaceDE w:val="0"/>
      <w:autoSpaceDN w:val="0"/>
      <w:adjustRightInd w:val="0"/>
      <w:jc w:val="center"/>
    </w:pPr>
    <w:rPr>
      <w:rFonts w:ascii="Tahoma" w:hAnsi="Tahoma" w:cs="Tahoma"/>
    </w:rPr>
  </w:style>
  <w:style w:type="paragraph" w:customStyle="1" w:styleId="Style16">
    <w:name w:val="Style16"/>
    <w:basedOn w:val="a0"/>
    <w:uiPriority w:val="99"/>
    <w:rsid w:val="004642FD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0">
    <w:name w:val="Style20"/>
    <w:basedOn w:val="a0"/>
    <w:uiPriority w:val="99"/>
    <w:rsid w:val="004642FD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1">
    <w:name w:val="Style21"/>
    <w:basedOn w:val="a0"/>
    <w:rsid w:val="004642FD"/>
    <w:pPr>
      <w:widowControl w:val="0"/>
      <w:autoSpaceDE w:val="0"/>
      <w:autoSpaceDN w:val="0"/>
      <w:adjustRightInd w:val="0"/>
      <w:spacing w:line="187" w:lineRule="exact"/>
      <w:jc w:val="center"/>
    </w:pPr>
    <w:rPr>
      <w:rFonts w:ascii="Tahoma" w:hAnsi="Tahoma" w:cs="Tahoma"/>
    </w:rPr>
  </w:style>
  <w:style w:type="paragraph" w:customStyle="1" w:styleId="Style29">
    <w:name w:val="Style29"/>
    <w:basedOn w:val="a0"/>
    <w:uiPriority w:val="99"/>
    <w:rsid w:val="004642FD"/>
    <w:pPr>
      <w:widowControl w:val="0"/>
      <w:autoSpaceDE w:val="0"/>
      <w:autoSpaceDN w:val="0"/>
      <w:adjustRightInd w:val="0"/>
      <w:spacing w:line="214" w:lineRule="exact"/>
    </w:pPr>
    <w:rPr>
      <w:rFonts w:ascii="Tahoma" w:hAnsi="Tahoma" w:cs="Tahoma"/>
    </w:rPr>
  </w:style>
  <w:style w:type="character" w:customStyle="1" w:styleId="FontStyle43">
    <w:name w:val="Font Style43"/>
    <w:uiPriority w:val="99"/>
    <w:rsid w:val="004642FD"/>
    <w:rPr>
      <w:rFonts w:ascii="Times New Roman" w:hAnsi="Times New Roman" w:cs="Times New Roman" w:hint="default"/>
      <w:sz w:val="16"/>
    </w:rPr>
  </w:style>
  <w:style w:type="character" w:customStyle="1" w:styleId="FontStyle49">
    <w:name w:val="Font Style49"/>
    <w:uiPriority w:val="99"/>
    <w:rsid w:val="004642FD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54">
    <w:name w:val="Font Style54"/>
    <w:uiPriority w:val="99"/>
    <w:rsid w:val="004642FD"/>
    <w:rPr>
      <w:rFonts w:ascii="Times New Roman" w:hAnsi="Times New Roman" w:cs="Times New Roman" w:hint="default"/>
      <w:sz w:val="20"/>
    </w:rPr>
  </w:style>
  <w:style w:type="character" w:customStyle="1" w:styleId="FontStyle55">
    <w:name w:val="Font Style55"/>
    <w:uiPriority w:val="99"/>
    <w:rsid w:val="004642FD"/>
    <w:rPr>
      <w:rFonts w:ascii="Times New Roman" w:hAnsi="Times New Roman" w:cs="Times New Roman" w:hint="default"/>
      <w:b/>
      <w:bCs w:val="0"/>
      <w:sz w:val="16"/>
    </w:rPr>
  </w:style>
  <w:style w:type="character" w:customStyle="1" w:styleId="FontStyle60">
    <w:name w:val="Font Style60"/>
    <w:uiPriority w:val="99"/>
    <w:rsid w:val="004642FD"/>
    <w:rPr>
      <w:rFonts w:ascii="Times New Roman" w:hAnsi="Times New Roman" w:cs="Times New Roman" w:hint="default"/>
      <w:b/>
      <w:bCs w:val="0"/>
      <w:i/>
      <w:iCs w:val="0"/>
      <w:sz w:val="18"/>
    </w:rPr>
  </w:style>
  <w:style w:type="character" w:customStyle="1" w:styleId="FontStyle64">
    <w:name w:val="Font Style64"/>
    <w:uiPriority w:val="99"/>
    <w:rsid w:val="004642FD"/>
    <w:rPr>
      <w:rFonts w:ascii="Times New Roman" w:hAnsi="Times New Roman" w:cs="Times New Roman" w:hint="default"/>
      <w:b/>
      <w:bCs w:val="0"/>
      <w:sz w:val="18"/>
    </w:rPr>
  </w:style>
  <w:style w:type="paragraph" w:customStyle="1" w:styleId="Style14">
    <w:name w:val="Style14"/>
    <w:basedOn w:val="a0"/>
    <w:rsid w:val="004642FD"/>
    <w:pPr>
      <w:widowControl w:val="0"/>
      <w:autoSpaceDE w:val="0"/>
      <w:autoSpaceDN w:val="0"/>
      <w:adjustRightInd w:val="0"/>
      <w:spacing w:line="255" w:lineRule="exact"/>
      <w:jc w:val="both"/>
    </w:pPr>
    <w:rPr>
      <w:rFonts w:ascii="Tahoma" w:hAnsi="Tahoma" w:cs="Tahoma"/>
    </w:rPr>
  </w:style>
  <w:style w:type="paragraph" w:customStyle="1" w:styleId="Style28">
    <w:name w:val="Style28"/>
    <w:basedOn w:val="a0"/>
    <w:uiPriority w:val="99"/>
    <w:rsid w:val="004642FD"/>
    <w:pPr>
      <w:widowControl w:val="0"/>
      <w:autoSpaceDE w:val="0"/>
      <w:autoSpaceDN w:val="0"/>
      <w:adjustRightInd w:val="0"/>
      <w:spacing w:line="254" w:lineRule="exact"/>
      <w:ind w:firstLine="389"/>
      <w:jc w:val="both"/>
    </w:pPr>
    <w:rPr>
      <w:rFonts w:ascii="Tahoma" w:hAnsi="Tahoma" w:cs="Tahoma"/>
    </w:rPr>
  </w:style>
  <w:style w:type="paragraph" w:customStyle="1" w:styleId="Style26">
    <w:name w:val="Style26"/>
    <w:basedOn w:val="a0"/>
    <w:uiPriority w:val="99"/>
    <w:rsid w:val="004642FD"/>
    <w:pPr>
      <w:widowControl w:val="0"/>
      <w:autoSpaceDE w:val="0"/>
      <w:autoSpaceDN w:val="0"/>
      <w:adjustRightInd w:val="0"/>
      <w:spacing w:line="254" w:lineRule="exact"/>
    </w:pPr>
    <w:rPr>
      <w:rFonts w:ascii="Tahoma" w:hAnsi="Tahoma" w:cs="Tahoma"/>
    </w:rPr>
  </w:style>
  <w:style w:type="character" w:customStyle="1" w:styleId="FontStyle62">
    <w:name w:val="Font Style62"/>
    <w:uiPriority w:val="99"/>
    <w:rsid w:val="004642FD"/>
    <w:rPr>
      <w:rFonts w:ascii="Times New Roman" w:hAnsi="Times New Roman"/>
      <w:b/>
      <w:i/>
      <w:sz w:val="24"/>
    </w:rPr>
  </w:style>
  <w:style w:type="character" w:customStyle="1" w:styleId="FontStyle50">
    <w:name w:val="Font Style50"/>
    <w:uiPriority w:val="99"/>
    <w:rsid w:val="004642FD"/>
    <w:rPr>
      <w:rFonts w:ascii="Times New Roman" w:hAnsi="Times New Roman"/>
      <w:i/>
      <w:sz w:val="16"/>
    </w:rPr>
  </w:style>
  <w:style w:type="paragraph" w:customStyle="1" w:styleId="Style30">
    <w:name w:val="Style30"/>
    <w:basedOn w:val="a0"/>
    <w:uiPriority w:val="99"/>
    <w:rsid w:val="004642FD"/>
    <w:pPr>
      <w:widowControl w:val="0"/>
      <w:autoSpaceDE w:val="0"/>
      <w:autoSpaceDN w:val="0"/>
      <w:adjustRightInd w:val="0"/>
      <w:spacing w:line="250" w:lineRule="exact"/>
      <w:ind w:hanging="346"/>
      <w:jc w:val="both"/>
    </w:pPr>
    <w:rPr>
      <w:rFonts w:ascii="Tahoma" w:hAnsi="Tahoma" w:cs="Tahoma"/>
    </w:rPr>
  </w:style>
  <w:style w:type="character" w:customStyle="1" w:styleId="FontStyle47">
    <w:name w:val="Font Style47"/>
    <w:uiPriority w:val="99"/>
    <w:rsid w:val="004642FD"/>
    <w:rPr>
      <w:rFonts w:ascii="Times New Roman" w:hAnsi="Times New Roman"/>
      <w:b/>
      <w:i/>
      <w:spacing w:val="-10"/>
      <w:sz w:val="26"/>
    </w:rPr>
  </w:style>
  <w:style w:type="paragraph" w:customStyle="1" w:styleId="Style18">
    <w:name w:val="Style18"/>
    <w:basedOn w:val="a0"/>
    <w:uiPriority w:val="99"/>
    <w:rsid w:val="004642FD"/>
    <w:pPr>
      <w:widowControl w:val="0"/>
      <w:autoSpaceDE w:val="0"/>
      <w:autoSpaceDN w:val="0"/>
      <w:adjustRightInd w:val="0"/>
      <w:spacing w:line="257" w:lineRule="exact"/>
      <w:ind w:firstLine="384"/>
    </w:pPr>
    <w:rPr>
      <w:rFonts w:ascii="Tahoma" w:hAnsi="Tahoma" w:cs="Tahoma"/>
    </w:rPr>
  </w:style>
  <w:style w:type="character" w:customStyle="1" w:styleId="FontStyle58">
    <w:name w:val="Font Style58"/>
    <w:uiPriority w:val="99"/>
    <w:rsid w:val="004642FD"/>
    <w:rPr>
      <w:rFonts w:ascii="Times New Roman" w:hAnsi="Times New Roman"/>
      <w:sz w:val="26"/>
    </w:rPr>
  </w:style>
  <w:style w:type="character" w:customStyle="1" w:styleId="FontStyle59">
    <w:name w:val="Font Style59"/>
    <w:uiPriority w:val="99"/>
    <w:rsid w:val="004642FD"/>
    <w:rPr>
      <w:rFonts w:ascii="Tahoma" w:hAnsi="Tahoma"/>
      <w:b/>
      <w:spacing w:val="-10"/>
      <w:sz w:val="18"/>
    </w:rPr>
  </w:style>
  <w:style w:type="paragraph" w:customStyle="1" w:styleId="Style1">
    <w:name w:val="Style1"/>
    <w:basedOn w:val="a0"/>
    <w:uiPriority w:val="99"/>
    <w:rsid w:val="004642FD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">
    <w:name w:val="Style10"/>
    <w:basedOn w:val="a0"/>
    <w:uiPriority w:val="99"/>
    <w:rsid w:val="004642FD"/>
    <w:pPr>
      <w:widowControl w:val="0"/>
      <w:autoSpaceDE w:val="0"/>
      <w:autoSpaceDN w:val="0"/>
      <w:adjustRightInd w:val="0"/>
      <w:spacing w:line="257" w:lineRule="exact"/>
      <w:jc w:val="right"/>
    </w:pPr>
    <w:rPr>
      <w:rFonts w:ascii="Tahoma" w:hAnsi="Tahoma" w:cs="Tahoma"/>
    </w:rPr>
  </w:style>
  <w:style w:type="paragraph" w:customStyle="1" w:styleId="Style24">
    <w:name w:val="Style24"/>
    <w:basedOn w:val="a0"/>
    <w:rsid w:val="004642FD"/>
    <w:pPr>
      <w:widowControl w:val="0"/>
      <w:autoSpaceDE w:val="0"/>
      <w:autoSpaceDN w:val="0"/>
      <w:adjustRightInd w:val="0"/>
      <w:spacing w:line="254" w:lineRule="exact"/>
      <w:ind w:hanging="883"/>
    </w:pPr>
    <w:rPr>
      <w:rFonts w:ascii="Tahoma" w:hAnsi="Tahoma" w:cs="Tahoma"/>
    </w:rPr>
  </w:style>
  <w:style w:type="character" w:customStyle="1" w:styleId="FontStyle217">
    <w:name w:val="Font Style217"/>
    <w:rsid w:val="004642FD"/>
    <w:rPr>
      <w:rFonts w:ascii="Microsoft Sans Serif" w:hAnsi="Microsoft Sans Serif" w:cs="Microsoft Sans Serif"/>
      <w:sz w:val="14"/>
      <w:szCs w:val="14"/>
    </w:rPr>
  </w:style>
  <w:style w:type="paragraph" w:customStyle="1" w:styleId="Style56">
    <w:name w:val="Style56"/>
    <w:basedOn w:val="a0"/>
    <w:uiPriority w:val="99"/>
    <w:rsid w:val="004642FD"/>
    <w:pPr>
      <w:widowControl w:val="0"/>
      <w:autoSpaceDE w:val="0"/>
      <w:autoSpaceDN w:val="0"/>
      <w:adjustRightInd w:val="0"/>
      <w:spacing w:line="221" w:lineRule="exact"/>
      <w:ind w:firstLine="403"/>
    </w:pPr>
    <w:rPr>
      <w:rFonts w:ascii="Tahoma" w:hAnsi="Tahoma" w:cs="Tahoma"/>
    </w:rPr>
  </w:style>
  <w:style w:type="character" w:customStyle="1" w:styleId="FontStyle253">
    <w:name w:val="Font Style253"/>
    <w:rsid w:val="004642FD"/>
    <w:rPr>
      <w:rFonts w:ascii="Microsoft Sans Serif" w:hAnsi="Microsoft Sans Serif" w:cs="Microsoft Sans Serif"/>
      <w:sz w:val="18"/>
      <w:szCs w:val="18"/>
    </w:rPr>
  </w:style>
  <w:style w:type="character" w:customStyle="1" w:styleId="FontStyle211">
    <w:name w:val="Font Style211"/>
    <w:rsid w:val="004642FD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07">
    <w:name w:val="Font Style207"/>
    <w:uiPriority w:val="99"/>
    <w:rsid w:val="004642FD"/>
    <w:rPr>
      <w:rFonts w:ascii="Century Schoolbook" w:hAnsi="Century Schoolbook" w:cs="Century Schoolbook"/>
      <w:sz w:val="18"/>
      <w:szCs w:val="18"/>
    </w:rPr>
  </w:style>
  <w:style w:type="paragraph" w:customStyle="1" w:styleId="Style81">
    <w:name w:val="Style81"/>
    <w:basedOn w:val="a0"/>
    <w:uiPriority w:val="99"/>
    <w:rsid w:val="004642FD"/>
    <w:pPr>
      <w:widowControl w:val="0"/>
      <w:autoSpaceDE w:val="0"/>
      <w:autoSpaceDN w:val="0"/>
      <w:adjustRightInd w:val="0"/>
      <w:spacing w:line="224" w:lineRule="exact"/>
      <w:ind w:firstLine="355"/>
      <w:jc w:val="both"/>
    </w:pPr>
    <w:rPr>
      <w:rFonts w:ascii="Tahoma" w:hAnsi="Tahoma" w:cs="Tahoma"/>
    </w:rPr>
  </w:style>
  <w:style w:type="paragraph" w:customStyle="1" w:styleId="Style82">
    <w:name w:val="Style82"/>
    <w:basedOn w:val="a0"/>
    <w:rsid w:val="004642FD"/>
    <w:pPr>
      <w:widowControl w:val="0"/>
      <w:autoSpaceDE w:val="0"/>
      <w:autoSpaceDN w:val="0"/>
      <w:adjustRightInd w:val="0"/>
      <w:spacing w:line="230" w:lineRule="exact"/>
      <w:ind w:hanging="154"/>
    </w:pPr>
    <w:rPr>
      <w:rFonts w:ascii="Tahoma" w:hAnsi="Tahoma" w:cs="Tahoma"/>
    </w:rPr>
  </w:style>
  <w:style w:type="paragraph" w:customStyle="1" w:styleId="msolistparagraph0">
    <w:name w:val="msolistparagraph"/>
    <w:basedOn w:val="a0"/>
    <w:rsid w:val="004642FD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0"/>
    <w:rsid w:val="004642FD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0"/>
    <w:rsid w:val="004642FD"/>
    <w:pPr>
      <w:spacing w:before="100" w:beforeAutospacing="1" w:after="100" w:afterAutospacing="1"/>
    </w:pPr>
  </w:style>
  <w:style w:type="character" w:styleId="HTML">
    <w:name w:val="HTML Typewriter"/>
    <w:rsid w:val="004642FD"/>
    <w:rPr>
      <w:rFonts w:ascii="Courier New" w:eastAsia="Times New Roman" w:hAnsi="Courier New" w:cs="Courier New"/>
      <w:sz w:val="20"/>
      <w:szCs w:val="20"/>
    </w:rPr>
  </w:style>
  <w:style w:type="character" w:styleId="HTML0">
    <w:name w:val="HTML Code"/>
    <w:rsid w:val="004642FD"/>
    <w:rPr>
      <w:rFonts w:ascii="Courier New" w:eastAsia="Times New Roman" w:hAnsi="Courier New" w:cs="Courier New"/>
      <w:sz w:val="20"/>
      <w:szCs w:val="20"/>
    </w:rPr>
  </w:style>
  <w:style w:type="paragraph" w:customStyle="1" w:styleId="14">
    <w:name w:val="Знак1"/>
    <w:basedOn w:val="a0"/>
    <w:rsid w:val="004642FD"/>
    <w:rPr>
      <w:rFonts w:ascii="Verdana" w:hAnsi="Verdana" w:cs="Verdana"/>
      <w:sz w:val="20"/>
      <w:szCs w:val="20"/>
      <w:lang w:val="en-US" w:eastAsia="en-US"/>
    </w:rPr>
  </w:style>
  <w:style w:type="table" w:customStyle="1" w:styleId="15">
    <w:name w:val="Стиль таблицы1"/>
    <w:basedOn w:val="a2"/>
    <w:rsid w:val="00464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paragraph" w:styleId="HTML1">
    <w:name w:val="HTML Preformatted"/>
    <w:basedOn w:val="a0"/>
    <w:link w:val="HTML2"/>
    <w:rsid w:val="004642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2">
    <w:name w:val="Стандартный HTML Знак"/>
    <w:basedOn w:val="a1"/>
    <w:link w:val="HTML1"/>
    <w:rsid w:val="004642F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16">
    <w:name w:val="Абзац списка1"/>
    <w:basedOn w:val="a0"/>
    <w:rsid w:val="004642F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tyle11">
    <w:name w:val="Style11"/>
    <w:basedOn w:val="a0"/>
    <w:uiPriority w:val="99"/>
    <w:rsid w:val="004642FD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paragraph" w:customStyle="1" w:styleId="Normal1">
    <w:name w:val="Normal1"/>
    <w:rsid w:val="004642FD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7">
    <w:name w:val="1"/>
    <w:basedOn w:val="a0"/>
    <w:rsid w:val="004642FD"/>
    <w:pPr>
      <w:spacing w:before="100" w:beforeAutospacing="1" w:after="100" w:afterAutospacing="1"/>
    </w:pPr>
  </w:style>
  <w:style w:type="paragraph" w:styleId="afff2">
    <w:name w:val="Balloon Text"/>
    <w:basedOn w:val="a0"/>
    <w:link w:val="afff3"/>
    <w:rsid w:val="004642FD"/>
    <w:rPr>
      <w:rFonts w:ascii="Tahoma" w:eastAsia="Calibri" w:hAnsi="Tahoma"/>
      <w:sz w:val="16"/>
      <w:szCs w:val="16"/>
      <w:lang w:val="x-none" w:eastAsia="x-none"/>
    </w:rPr>
  </w:style>
  <w:style w:type="character" w:customStyle="1" w:styleId="afff3">
    <w:name w:val="Текст выноски Знак"/>
    <w:basedOn w:val="a1"/>
    <w:link w:val="afff2"/>
    <w:rsid w:val="004642FD"/>
    <w:rPr>
      <w:rFonts w:ascii="Tahoma" w:eastAsia="Calibri" w:hAnsi="Tahoma" w:cs="Times New Roman"/>
      <w:sz w:val="16"/>
      <w:szCs w:val="16"/>
      <w:lang w:val="x-none" w:eastAsia="x-none"/>
    </w:rPr>
  </w:style>
  <w:style w:type="paragraph" w:customStyle="1" w:styleId="18">
    <w:name w:val="Без интервала1"/>
    <w:link w:val="NoSpacingChar"/>
    <w:rsid w:val="004642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8"/>
    <w:locked/>
    <w:rsid w:val="004642FD"/>
    <w:rPr>
      <w:rFonts w:ascii="Calibri" w:eastAsia="Times New Roman" w:hAnsi="Calibri" w:cs="Times New Roman"/>
      <w:lang w:eastAsia="ru-RU"/>
    </w:rPr>
  </w:style>
  <w:style w:type="paragraph" w:customStyle="1" w:styleId="28">
    <w:name w:val="Абзац списка2"/>
    <w:basedOn w:val="a0"/>
    <w:rsid w:val="004642FD"/>
    <w:pPr>
      <w:spacing w:after="200"/>
      <w:ind w:left="720"/>
    </w:pPr>
    <w:rPr>
      <w:rFonts w:eastAsia="Calibri"/>
      <w:sz w:val="28"/>
      <w:szCs w:val="28"/>
      <w:lang w:eastAsia="en-US"/>
    </w:rPr>
  </w:style>
  <w:style w:type="paragraph" w:customStyle="1" w:styleId="Style168">
    <w:name w:val="Style168"/>
    <w:basedOn w:val="a0"/>
    <w:rsid w:val="004642FD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eastAsia="Calibri" w:hAnsi="Tahoma" w:cs="Tahoma"/>
    </w:rPr>
  </w:style>
  <w:style w:type="paragraph" w:customStyle="1" w:styleId="Style86">
    <w:name w:val="Style86"/>
    <w:basedOn w:val="a0"/>
    <w:rsid w:val="004642FD"/>
    <w:pPr>
      <w:widowControl w:val="0"/>
      <w:autoSpaceDE w:val="0"/>
      <w:autoSpaceDN w:val="0"/>
      <w:adjustRightInd w:val="0"/>
      <w:jc w:val="both"/>
    </w:pPr>
    <w:rPr>
      <w:rFonts w:ascii="Tahoma" w:eastAsia="Calibri" w:hAnsi="Tahoma" w:cs="Tahoma"/>
    </w:rPr>
  </w:style>
  <w:style w:type="paragraph" w:customStyle="1" w:styleId="Style5">
    <w:name w:val="Style5"/>
    <w:basedOn w:val="a0"/>
    <w:rsid w:val="004642FD"/>
    <w:pPr>
      <w:widowControl w:val="0"/>
      <w:autoSpaceDE w:val="0"/>
      <w:autoSpaceDN w:val="0"/>
      <w:adjustRightInd w:val="0"/>
      <w:spacing w:line="223" w:lineRule="exact"/>
      <w:ind w:firstLine="288"/>
      <w:jc w:val="both"/>
    </w:pPr>
    <w:rPr>
      <w:rFonts w:ascii="Tahoma" w:eastAsia="Calibri" w:hAnsi="Tahoma" w:cs="Tahoma"/>
    </w:rPr>
  </w:style>
  <w:style w:type="table" w:customStyle="1" w:styleId="19">
    <w:name w:val="Сетка таблицы1"/>
    <w:rsid w:val="004642F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rsid w:val="004642F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rsid w:val="004642F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4">
    <w:name w:val="endnote text"/>
    <w:basedOn w:val="a0"/>
    <w:link w:val="afff5"/>
    <w:rsid w:val="004642FD"/>
    <w:rPr>
      <w:rFonts w:ascii="Calibri" w:eastAsia="Calibri" w:hAnsi="Calibri"/>
      <w:sz w:val="20"/>
      <w:szCs w:val="20"/>
      <w:lang w:val="x-none" w:eastAsia="x-none"/>
    </w:rPr>
  </w:style>
  <w:style w:type="character" w:customStyle="1" w:styleId="afff5">
    <w:name w:val="Текст концевой сноски Знак"/>
    <w:basedOn w:val="a1"/>
    <w:link w:val="afff4"/>
    <w:rsid w:val="004642FD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afff6">
    <w:name w:val="Содержимое таблицы"/>
    <w:basedOn w:val="a0"/>
    <w:rsid w:val="004642FD"/>
    <w:pPr>
      <w:suppressLineNumbers/>
      <w:suppressAutoHyphens/>
    </w:pPr>
    <w:rPr>
      <w:lang w:eastAsia="ar-SA"/>
    </w:rPr>
  </w:style>
  <w:style w:type="table" w:styleId="1a">
    <w:name w:val="Table Classic 1"/>
    <w:basedOn w:val="a2"/>
    <w:rsid w:val="00464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ntStyle250">
    <w:name w:val="Font Style250"/>
    <w:rsid w:val="004642FD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139">
    <w:name w:val="Style139"/>
    <w:basedOn w:val="a0"/>
    <w:rsid w:val="004642FD"/>
    <w:pPr>
      <w:widowControl w:val="0"/>
      <w:autoSpaceDE w:val="0"/>
      <w:autoSpaceDN w:val="0"/>
      <w:adjustRightInd w:val="0"/>
      <w:spacing w:line="202" w:lineRule="exact"/>
    </w:pPr>
    <w:rPr>
      <w:rFonts w:ascii="Tahoma" w:hAnsi="Tahoma" w:cs="Tahoma"/>
    </w:rPr>
  </w:style>
  <w:style w:type="character" w:customStyle="1" w:styleId="FontStyle216">
    <w:name w:val="Font Style216"/>
    <w:rsid w:val="004642FD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45">
    <w:name w:val="Font Style245"/>
    <w:rsid w:val="004642FD"/>
    <w:rPr>
      <w:rFonts w:ascii="Microsoft Sans Serif" w:hAnsi="Microsoft Sans Serif" w:cs="Microsoft Sans Serif"/>
      <w:i/>
      <w:iCs/>
      <w:spacing w:val="10"/>
      <w:sz w:val="14"/>
      <w:szCs w:val="14"/>
    </w:rPr>
  </w:style>
  <w:style w:type="character" w:customStyle="1" w:styleId="61">
    <w:name w:val="Знак Знак6"/>
    <w:rsid w:val="004642FD"/>
    <w:rPr>
      <w:rFonts w:ascii="Cambria" w:hAnsi="Cambria"/>
      <w:b/>
      <w:bCs/>
      <w:i/>
      <w:iCs/>
      <w:sz w:val="28"/>
      <w:szCs w:val="28"/>
      <w:lang w:val="ru-RU" w:eastAsia="en-US" w:bidi="ar-SA"/>
    </w:rPr>
  </w:style>
  <w:style w:type="character" w:customStyle="1" w:styleId="s3">
    <w:name w:val="s3"/>
    <w:rsid w:val="004642FD"/>
    <w:rPr>
      <w:rFonts w:ascii="Arial" w:hAnsi="Arial" w:cs="Arial" w:hint="default"/>
      <w:sz w:val="24"/>
      <w:szCs w:val="24"/>
    </w:rPr>
  </w:style>
  <w:style w:type="character" w:customStyle="1" w:styleId="36">
    <w:name w:val="Знак Знак3"/>
    <w:rsid w:val="004642FD"/>
    <w:rPr>
      <w:lang w:val="x-none" w:eastAsia="x-none" w:bidi="ar-SA"/>
    </w:rPr>
  </w:style>
  <w:style w:type="character" w:customStyle="1" w:styleId="afff7">
    <w:name w:val="Знак Знак"/>
    <w:rsid w:val="004642FD"/>
    <w:rPr>
      <w:lang w:val="x-none" w:eastAsia="x-none" w:bidi="ar-SA"/>
    </w:rPr>
  </w:style>
  <w:style w:type="paragraph" w:styleId="1b">
    <w:name w:val="toc 1"/>
    <w:basedOn w:val="a0"/>
    <w:next w:val="a0"/>
    <w:autoRedefine/>
    <w:unhideWhenUsed/>
    <w:rsid w:val="004642FD"/>
    <w:pPr>
      <w:tabs>
        <w:tab w:val="right" w:leader="dot" w:pos="9629"/>
      </w:tabs>
      <w:spacing w:after="200" w:line="276" w:lineRule="auto"/>
    </w:pPr>
    <w:rPr>
      <w:rFonts w:ascii="Cambria" w:hAnsi="Cambria"/>
      <w:bCs/>
      <w:noProof/>
      <w:kern w:val="28"/>
      <w:sz w:val="22"/>
      <w:szCs w:val="22"/>
      <w:lang w:eastAsia="en-US"/>
    </w:rPr>
  </w:style>
  <w:style w:type="paragraph" w:styleId="2a">
    <w:name w:val="toc 2"/>
    <w:basedOn w:val="a0"/>
    <w:next w:val="a0"/>
    <w:autoRedefine/>
    <w:unhideWhenUsed/>
    <w:rsid w:val="004642FD"/>
    <w:pPr>
      <w:spacing w:after="2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character" w:customStyle="1" w:styleId="2b">
    <w:name w:val="Знак Знак2"/>
    <w:rsid w:val="004642FD"/>
    <w:rPr>
      <w:b/>
      <w:bCs/>
      <w:sz w:val="52"/>
      <w:szCs w:val="28"/>
      <w:lang w:val="ru-RU" w:eastAsia="ru-RU" w:bidi="ar-SA"/>
    </w:rPr>
  </w:style>
  <w:style w:type="paragraph" w:customStyle="1" w:styleId="Style25">
    <w:name w:val="Style25"/>
    <w:basedOn w:val="a0"/>
    <w:uiPriority w:val="99"/>
    <w:rsid w:val="004642FD"/>
    <w:pPr>
      <w:widowControl w:val="0"/>
      <w:autoSpaceDE w:val="0"/>
      <w:autoSpaceDN w:val="0"/>
      <w:adjustRightInd w:val="0"/>
      <w:spacing w:line="276" w:lineRule="exact"/>
    </w:pPr>
    <w:rPr>
      <w:rFonts w:ascii="Calibri" w:hAnsi="Calibri"/>
    </w:rPr>
  </w:style>
  <w:style w:type="paragraph" w:customStyle="1" w:styleId="contenttext">
    <w:name w:val="contenttext"/>
    <w:basedOn w:val="a0"/>
    <w:rsid w:val="004642FD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4642FD"/>
  </w:style>
  <w:style w:type="paragraph" w:customStyle="1" w:styleId="afff8">
    <w:name w:val="Базовый"/>
    <w:rsid w:val="004642FD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Calibri"/>
      <w:sz w:val="24"/>
      <w:szCs w:val="24"/>
      <w:lang w:eastAsia="ru-RU"/>
    </w:rPr>
  </w:style>
  <w:style w:type="paragraph" w:customStyle="1" w:styleId="Style17">
    <w:name w:val="Style17"/>
    <w:basedOn w:val="a0"/>
    <w:uiPriority w:val="99"/>
    <w:rsid w:val="004642FD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09">
    <w:name w:val="Font Style209"/>
    <w:uiPriority w:val="99"/>
    <w:rsid w:val="004642FD"/>
    <w:rPr>
      <w:rFonts w:ascii="Microsoft Sans Serif" w:hAnsi="Microsoft Sans Serif" w:cs="Microsoft Sans Serif"/>
      <w:b/>
      <w:bCs/>
      <w:sz w:val="26"/>
      <w:szCs w:val="26"/>
    </w:rPr>
  </w:style>
  <w:style w:type="paragraph" w:customStyle="1" w:styleId="Style184">
    <w:name w:val="Style184"/>
    <w:basedOn w:val="a0"/>
    <w:uiPriority w:val="99"/>
    <w:rsid w:val="004642FD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92">
    <w:name w:val="Font Style292"/>
    <w:uiPriority w:val="99"/>
    <w:rsid w:val="004642FD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510pt">
    <w:name w:val="Основной текст (5) + 10 pt"/>
    <w:basedOn w:val="a1"/>
    <w:uiPriority w:val="99"/>
    <w:rsid w:val="0023113A"/>
    <w:rPr>
      <w:rFonts w:ascii="Times New Roman" w:hAnsi="Times New Roman" w:cs="Times New Roman"/>
      <w:sz w:val="20"/>
      <w:szCs w:val="20"/>
      <w:u w:val="none"/>
    </w:rPr>
  </w:style>
  <w:style w:type="character" w:customStyle="1" w:styleId="51">
    <w:name w:val="Основной текст (5)_"/>
    <w:basedOn w:val="a1"/>
    <w:link w:val="52"/>
    <w:uiPriority w:val="99"/>
    <w:rsid w:val="0023113A"/>
    <w:rPr>
      <w:rFonts w:ascii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0"/>
    <w:link w:val="51"/>
    <w:uiPriority w:val="99"/>
    <w:rsid w:val="0023113A"/>
    <w:pPr>
      <w:widowControl w:val="0"/>
      <w:shd w:val="clear" w:color="auto" w:fill="FFFFFF"/>
      <w:spacing w:before="120" w:line="259" w:lineRule="exact"/>
      <w:ind w:firstLine="380"/>
      <w:jc w:val="both"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98</Pages>
  <Words>18733</Words>
  <Characters>106781</Characters>
  <Application>Microsoft Office Word</Application>
  <DocSecurity>0</DocSecurity>
  <Lines>889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начальный класс 2</cp:lastModifiedBy>
  <cp:revision>5</cp:revision>
  <dcterms:created xsi:type="dcterms:W3CDTF">2023-11-19T17:35:00Z</dcterms:created>
  <dcterms:modified xsi:type="dcterms:W3CDTF">2023-11-19T21:39:00Z</dcterms:modified>
</cp:coreProperties>
</file>